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ACC" w:rsidRDefault="00363ACC" w:rsidP="00363ACC">
      <w:pPr>
        <w:tabs>
          <w:tab w:val="left" w:pos="2700"/>
        </w:tabs>
      </w:pPr>
    </w:p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/>
    <w:p w:rsidR="00363ACC" w:rsidRPr="00363ACC" w:rsidRDefault="00363ACC" w:rsidP="00363ACC">
      <w:pPr>
        <w:tabs>
          <w:tab w:val="left" w:pos="6120"/>
        </w:tabs>
      </w:pPr>
    </w:p>
    <w:p w:rsidR="00363ACC" w:rsidRDefault="00363ACC">
      <w:bookmarkStart w:id="0" w:name="_GoBack"/>
      <w:r w:rsidRPr="00363ACC">
        <w:rPr>
          <w:noProof/>
        </w:rPr>
        <w:lastRenderedPageBreak/>
        <w:drawing>
          <wp:inline distT="0" distB="0" distL="0" distR="0">
            <wp:extent cx="6300470" cy="8712322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197" cy="871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63ACC" w:rsidRDefault="00363ACC" w:rsidP="00F35E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5E28" w:rsidRPr="00F35E28" w:rsidRDefault="00F35E28" w:rsidP="00F35E28">
      <w:pPr>
        <w:jc w:val="center"/>
        <w:rPr>
          <w:rFonts w:ascii="Times New Roman" w:hAnsi="Times New Roman" w:cs="Times New Roman"/>
          <w:sz w:val="28"/>
          <w:szCs w:val="28"/>
        </w:rPr>
      </w:pPr>
      <w:r w:rsidRPr="00F35E28">
        <w:rPr>
          <w:rFonts w:ascii="Times New Roman" w:hAnsi="Times New Roman" w:cs="Times New Roman"/>
          <w:sz w:val="28"/>
          <w:szCs w:val="28"/>
        </w:rPr>
        <w:lastRenderedPageBreak/>
        <w:t xml:space="preserve">Содержание: </w:t>
      </w:r>
    </w:p>
    <w:p w:rsidR="00F35E28" w:rsidRPr="00F35E28" w:rsidRDefault="00F35E28" w:rsidP="00F35E2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8224"/>
        <w:gridCol w:w="673"/>
      </w:tblGrid>
      <w:tr w:rsidR="00F35E28" w:rsidRPr="00F35E28" w:rsidTr="00E1634F"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224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</w:t>
            </w:r>
          </w:p>
        </w:tc>
        <w:tc>
          <w:tcPr>
            <w:tcW w:w="673" w:type="dxa"/>
          </w:tcPr>
          <w:p w:rsidR="00F35E28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</w:p>
        </w:tc>
      </w:tr>
      <w:tr w:rsidR="00F35E28" w:rsidRPr="00F35E28" w:rsidTr="00E1634F"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224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Паспорт Программы развития ДОУ</w:t>
            </w:r>
          </w:p>
        </w:tc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35E28" w:rsidRPr="00F35E28" w:rsidTr="00E1634F"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8224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Анализ проблемной ситуации в ДОУ</w:t>
            </w:r>
          </w:p>
        </w:tc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35E28" w:rsidRPr="00F35E28" w:rsidTr="00E1634F"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8224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Концепция Программы развития ДОУ</w:t>
            </w:r>
          </w:p>
        </w:tc>
        <w:tc>
          <w:tcPr>
            <w:tcW w:w="673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1634F" w:rsidRPr="00F35E28" w:rsidTr="00E1634F">
        <w:tc>
          <w:tcPr>
            <w:tcW w:w="673" w:type="dxa"/>
            <w:vMerge w:val="restart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224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Основные мероприятия по реализации Программы развития ДОУ</w:t>
            </w:r>
          </w:p>
        </w:tc>
        <w:tc>
          <w:tcPr>
            <w:tcW w:w="673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E1634F" w:rsidRPr="00F35E28" w:rsidTr="00E1634F">
        <w:tc>
          <w:tcPr>
            <w:tcW w:w="673" w:type="dxa"/>
            <w:vMerge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4" w:type="dxa"/>
          </w:tcPr>
          <w:p w:rsidR="00E1634F" w:rsidRPr="00F35E28" w:rsidRDefault="005E1164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Проект «Шаги к успеху</w:t>
            </w:r>
            <w:r w:rsidR="00E1634F" w:rsidRPr="00F35E2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73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E1634F" w:rsidRPr="00F35E28" w:rsidTr="00E1634F">
        <w:tc>
          <w:tcPr>
            <w:tcW w:w="673" w:type="dxa"/>
            <w:vMerge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4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- Проект  «Здоровый ребенок</w:t>
            </w:r>
            <w:r w:rsidR="005E1164">
              <w:rPr>
                <w:rFonts w:ascii="Times New Roman" w:hAnsi="Times New Roman" w:cs="Times New Roman"/>
                <w:sz w:val="28"/>
                <w:szCs w:val="28"/>
              </w:rPr>
              <w:t>-успешный ребенок</w:t>
            </w: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73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E1634F" w:rsidRPr="00F35E28" w:rsidTr="00E1634F">
        <w:tc>
          <w:tcPr>
            <w:tcW w:w="673" w:type="dxa"/>
            <w:vMerge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4" w:type="dxa"/>
          </w:tcPr>
          <w:p w:rsidR="00E1634F" w:rsidRPr="00F35E28" w:rsidRDefault="005E1164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Проект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Цифровизация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634F" w:rsidRPr="00F35E28">
              <w:rPr>
                <w:rFonts w:ascii="Times New Roman" w:hAnsi="Times New Roman" w:cs="Times New Roman"/>
                <w:sz w:val="28"/>
                <w:szCs w:val="28"/>
              </w:rPr>
              <w:t xml:space="preserve"> в ДОУ»</w:t>
            </w:r>
          </w:p>
        </w:tc>
        <w:tc>
          <w:tcPr>
            <w:tcW w:w="673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E1634F" w:rsidRPr="00F35E28" w:rsidTr="00E1634F">
        <w:tc>
          <w:tcPr>
            <w:tcW w:w="673" w:type="dxa"/>
            <w:vMerge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4" w:type="dxa"/>
          </w:tcPr>
          <w:p w:rsidR="00E1634F" w:rsidRPr="00F35E28" w:rsidRDefault="005E1164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Проект «Мы вместе</w:t>
            </w:r>
            <w:r w:rsidR="00E1634F" w:rsidRPr="00F35E2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73" w:type="dxa"/>
          </w:tcPr>
          <w:p w:rsidR="00E1634F" w:rsidRPr="00F35E28" w:rsidRDefault="00E1634F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90197C" w:rsidRPr="00F35E28" w:rsidTr="00E1634F">
        <w:tc>
          <w:tcPr>
            <w:tcW w:w="673" w:type="dxa"/>
          </w:tcPr>
          <w:p w:rsidR="0090197C" w:rsidRPr="00F35E28" w:rsidRDefault="0090197C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224" w:type="dxa"/>
          </w:tcPr>
          <w:p w:rsidR="0090197C" w:rsidRDefault="0090197C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Проект  «Два языка-две культуры-один мир»</w:t>
            </w:r>
          </w:p>
        </w:tc>
        <w:tc>
          <w:tcPr>
            <w:tcW w:w="673" w:type="dxa"/>
          </w:tcPr>
          <w:p w:rsidR="0090197C" w:rsidRPr="00F35E28" w:rsidRDefault="0090197C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35E28" w:rsidRPr="00F35E28" w:rsidTr="00E1634F">
        <w:tc>
          <w:tcPr>
            <w:tcW w:w="673" w:type="dxa"/>
          </w:tcPr>
          <w:p w:rsidR="00F35E28" w:rsidRPr="00F35E28" w:rsidRDefault="0090197C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35E28" w:rsidRPr="00F35E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224" w:type="dxa"/>
          </w:tcPr>
          <w:p w:rsidR="00F35E28" w:rsidRPr="00F35E28" w:rsidRDefault="00F35E28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E28">
              <w:rPr>
                <w:rFonts w:ascii="Times New Roman" w:hAnsi="Times New Roman" w:cs="Times New Roman"/>
                <w:sz w:val="28"/>
                <w:szCs w:val="28"/>
              </w:rPr>
              <w:t>Приложения к Программе развития ДОУ</w:t>
            </w:r>
          </w:p>
        </w:tc>
        <w:tc>
          <w:tcPr>
            <w:tcW w:w="673" w:type="dxa"/>
          </w:tcPr>
          <w:p w:rsidR="00F35E28" w:rsidRPr="00F35E28" w:rsidRDefault="0090197C" w:rsidP="00F77D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</w:tbl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rPr>
          <w:rFonts w:ascii="Times New Roman" w:hAnsi="Times New Roman" w:cs="Times New Roman"/>
        </w:rPr>
      </w:pPr>
    </w:p>
    <w:p w:rsidR="00F35E28" w:rsidRDefault="00F35E28" w:rsidP="00F35E28">
      <w:pPr>
        <w:rPr>
          <w:rFonts w:ascii="Times New Roman" w:hAnsi="Times New Roman" w:cs="Times New Roman"/>
        </w:rPr>
      </w:pPr>
    </w:p>
    <w:p w:rsidR="00F77DDD" w:rsidRPr="00F35E28" w:rsidRDefault="00F77DDD" w:rsidP="00F35E28">
      <w:pPr>
        <w:rPr>
          <w:rFonts w:ascii="Times New Roman" w:hAnsi="Times New Roman" w:cs="Times New Roman"/>
        </w:rPr>
      </w:pPr>
    </w:p>
    <w:p w:rsidR="00F35E28" w:rsidRPr="00F35E28" w:rsidRDefault="00F35E28" w:rsidP="00F35E28">
      <w:pPr>
        <w:pStyle w:val="20"/>
        <w:keepLines/>
        <w:numPr>
          <w:ilvl w:val="0"/>
          <w:numId w:val="24"/>
        </w:numPr>
        <w:shd w:val="clear" w:color="auto" w:fill="auto"/>
        <w:tabs>
          <w:tab w:val="left" w:pos="690"/>
        </w:tabs>
        <w:spacing w:line="240" w:lineRule="auto"/>
        <w:rPr>
          <w:rStyle w:val="2"/>
          <w:b/>
          <w:sz w:val="28"/>
          <w:szCs w:val="28"/>
          <w:shd w:val="clear" w:color="auto" w:fill="auto"/>
        </w:rPr>
      </w:pPr>
      <w:r w:rsidRPr="00F35E28">
        <w:rPr>
          <w:rStyle w:val="2"/>
          <w:b/>
          <w:sz w:val="28"/>
          <w:szCs w:val="28"/>
          <w:shd w:val="clear" w:color="auto" w:fill="auto"/>
        </w:rPr>
        <w:lastRenderedPageBreak/>
        <w:t>Паспорт программы развития ДОУ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b/>
          <w:sz w:val="28"/>
          <w:szCs w:val="28"/>
          <w:shd w:val="clear" w:color="auto" w:fill="auto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b/>
          <w:sz w:val="28"/>
          <w:szCs w:val="28"/>
          <w:shd w:val="clear" w:color="auto" w:fill="auto"/>
        </w:rPr>
        <w:t xml:space="preserve">        </w:t>
      </w:r>
      <w:r w:rsidRPr="00F35E28">
        <w:rPr>
          <w:rStyle w:val="2"/>
          <w:sz w:val="28"/>
          <w:szCs w:val="28"/>
          <w:u w:val="single"/>
          <w:shd w:val="clear" w:color="auto" w:fill="auto"/>
        </w:rPr>
        <w:t>Статус программы.</w:t>
      </w:r>
      <w:r w:rsidRPr="00F35E28">
        <w:rPr>
          <w:rStyle w:val="2"/>
          <w:sz w:val="28"/>
          <w:szCs w:val="28"/>
          <w:shd w:val="clear" w:color="auto" w:fill="auto"/>
        </w:rPr>
        <w:t xml:space="preserve"> Нормативный стратегический документ МБДОУ «Детски</w:t>
      </w:r>
      <w:r w:rsidR="002966C7">
        <w:rPr>
          <w:rStyle w:val="2"/>
          <w:sz w:val="28"/>
          <w:szCs w:val="28"/>
          <w:shd w:val="clear" w:color="auto" w:fill="auto"/>
        </w:rPr>
        <w:t>й сад общеразвивающего вида № 5</w:t>
      </w:r>
      <w:r w:rsidRPr="00F35E28">
        <w:rPr>
          <w:rStyle w:val="2"/>
          <w:sz w:val="28"/>
          <w:szCs w:val="28"/>
          <w:shd w:val="clear" w:color="auto" w:fill="auto"/>
        </w:rPr>
        <w:t>», направленный на реализацию Федерального закона № 273 – ФЗ от 29.12.2012 г «Об образовании в Российской Федерации».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sz w:val="28"/>
          <w:szCs w:val="28"/>
          <w:shd w:val="clear" w:color="auto" w:fill="auto"/>
        </w:rPr>
        <w:tab/>
        <w:t>Основные проблемы: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sz w:val="28"/>
          <w:szCs w:val="28"/>
          <w:shd w:val="clear" w:color="auto" w:fill="auto"/>
        </w:rPr>
        <w:t>- развитие ДОУ в условиях новой государственной образовательной политики, основными ориентирами которой служат: формирование российской идентичности; создание условий для сохранения, приумножения культурных и духовных ценностей народов России, понимание зависимости изменение качества человеческого ресурса от изменения качества образования, становление открытой, гибкой и доступной системы образования;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sz w:val="28"/>
          <w:szCs w:val="28"/>
          <w:shd w:val="clear" w:color="auto" w:fill="auto"/>
        </w:rPr>
        <w:t xml:space="preserve">- объективное ухудшение здоровья поступающих в детский сад детей, отрицательно сказывающее на получение ими качественного образования; 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sz w:val="28"/>
          <w:szCs w:val="28"/>
          <w:shd w:val="clear" w:color="auto" w:fill="auto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недостаточная готовность и включенность родителей в управление качеством образования детей через общественно-государственные формы управления;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инертность части педагогических работников в повышении</w:t>
      </w:r>
      <w:r w:rsidRPr="00F35E28">
        <w:rPr>
          <w:rStyle w:val="2"/>
          <w:color w:val="000000"/>
          <w:sz w:val="28"/>
          <w:szCs w:val="28"/>
        </w:rPr>
        <w:br/>
        <w:t>собственной профессиональной компетентности, влияющей</w:t>
      </w:r>
      <w:r w:rsidRPr="00F35E28">
        <w:rPr>
          <w:rStyle w:val="2"/>
          <w:color w:val="000000"/>
          <w:sz w:val="28"/>
          <w:szCs w:val="28"/>
        </w:rPr>
        <w:br/>
        <w:t>на качество образования воспитанников;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-  необходимость расширения сферы дополнительного образования, как одной из форм проявления социальной активности дошкольников;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sz w:val="28"/>
          <w:szCs w:val="28"/>
        </w:rPr>
        <w:t xml:space="preserve">-  </w:t>
      </w:r>
      <w:r w:rsidRPr="00F35E28">
        <w:rPr>
          <w:rStyle w:val="2"/>
          <w:color w:val="000000"/>
          <w:sz w:val="28"/>
          <w:szCs w:val="28"/>
        </w:rPr>
        <w:t>недостаточность развития информационно-коммуникационных технологий ДОУ (отсутствие необходимого количества компьютеров, ограниченность использования ИКТ в образовательном процессе);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недостаточность финансирования организации, выделяемого</w:t>
      </w:r>
      <w:r w:rsidRPr="00F35E28">
        <w:rPr>
          <w:rStyle w:val="2"/>
          <w:color w:val="000000"/>
          <w:sz w:val="28"/>
          <w:szCs w:val="28"/>
        </w:rPr>
        <w:br/>
        <w:t>на укрепление и развитие материально-технической базы ДОУ.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1"/>
          <w:i w:val="0"/>
          <w:color w:val="000000"/>
          <w:sz w:val="28"/>
          <w:szCs w:val="28"/>
        </w:rPr>
        <w:tab/>
      </w:r>
      <w:r w:rsidRPr="00F35E28">
        <w:rPr>
          <w:rStyle w:val="21"/>
          <w:i w:val="0"/>
          <w:color w:val="000000"/>
          <w:sz w:val="28"/>
          <w:szCs w:val="28"/>
          <w:u w:val="single"/>
        </w:rPr>
        <w:t xml:space="preserve">Цель программы: </w:t>
      </w:r>
      <w:r w:rsidRPr="00F35E28">
        <w:rPr>
          <w:rStyle w:val="2"/>
          <w:color w:val="000000"/>
          <w:sz w:val="28"/>
          <w:szCs w:val="28"/>
        </w:rPr>
        <w:t>создание в ДОУ системы образования, реализующей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</w:p>
    <w:p w:rsidR="002966C7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rStyle w:val="3"/>
          <w:color w:val="00000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Задачи программы:</w:t>
      </w:r>
    </w:p>
    <w:p w:rsidR="00F35E28" w:rsidRPr="002966C7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rStyle w:val="2"/>
          <w:i w:val="0"/>
          <w:iCs w:val="0"/>
          <w:color w:val="00000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</w:rPr>
        <w:lastRenderedPageBreak/>
        <w:t xml:space="preserve">- </w:t>
      </w:r>
      <w:r w:rsidRPr="00F35E28">
        <w:rPr>
          <w:rStyle w:val="2"/>
          <w:i w:val="0"/>
          <w:color w:val="000000"/>
          <w:sz w:val="28"/>
          <w:szCs w:val="28"/>
        </w:rPr>
        <w:t>обеспечивать условия для охраны и укрепления физического</w:t>
      </w:r>
      <w:r w:rsidRPr="00F35E28">
        <w:rPr>
          <w:rStyle w:val="2"/>
          <w:i w:val="0"/>
          <w:color w:val="000000"/>
          <w:sz w:val="28"/>
          <w:szCs w:val="28"/>
        </w:rPr>
        <w:br/>
        <w:t>и психологического здоровья воспитанников, разностороннее</w:t>
      </w:r>
      <w:r w:rsidRPr="00F35E28">
        <w:rPr>
          <w:rStyle w:val="2"/>
          <w:i w:val="0"/>
          <w:color w:val="000000"/>
          <w:sz w:val="28"/>
          <w:szCs w:val="28"/>
        </w:rPr>
        <w:br/>
        <w:t>развитие детей с учетом их возрастных и индивидуальных</w:t>
      </w:r>
      <w:r w:rsidRPr="00F35E28">
        <w:rPr>
          <w:rStyle w:val="2"/>
          <w:i w:val="0"/>
          <w:color w:val="000000"/>
          <w:sz w:val="28"/>
          <w:szCs w:val="28"/>
        </w:rPr>
        <w:br/>
        <w:t>особенностей по основным направлениям (социально-коммуникативное, познавательное, речевое, художественно-эстетическое, физическое развитие);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rPr>
          <w:rStyle w:val="2"/>
          <w:i w:val="0"/>
          <w:color w:val="000000"/>
          <w:sz w:val="28"/>
          <w:szCs w:val="28"/>
        </w:rPr>
      </w:pPr>
      <w:r w:rsidRPr="00F35E28">
        <w:rPr>
          <w:rStyle w:val="2"/>
          <w:i w:val="0"/>
          <w:color w:val="000000"/>
          <w:sz w:val="28"/>
          <w:szCs w:val="28"/>
        </w:rPr>
        <w:t>- обеспечивать условия для роста профессиональной компетентности педагогических работников в процессе реализации ООП ДО ДОУ;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rPr>
          <w:rStyle w:val="2"/>
          <w:i w:val="0"/>
          <w:color w:val="000000"/>
          <w:sz w:val="28"/>
          <w:szCs w:val="28"/>
        </w:rPr>
      </w:pPr>
      <w:r w:rsidRPr="00F35E28">
        <w:rPr>
          <w:rStyle w:val="2"/>
          <w:i w:val="0"/>
          <w:color w:val="000000"/>
          <w:sz w:val="28"/>
          <w:szCs w:val="28"/>
        </w:rPr>
        <w:t>- создавать развивающую образовательную среду в ДОУ в соответствии с рекомендациями ФГОС ДО;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rPr>
          <w:rStyle w:val="2"/>
          <w:i w:val="0"/>
          <w:color w:val="000000"/>
          <w:sz w:val="28"/>
          <w:szCs w:val="28"/>
        </w:rPr>
      </w:pPr>
      <w:r w:rsidRPr="00F35E28">
        <w:rPr>
          <w:rStyle w:val="2"/>
          <w:i w:val="0"/>
          <w:color w:val="000000"/>
          <w:sz w:val="28"/>
          <w:szCs w:val="28"/>
        </w:rPr>
        <w:t>- расширять дополнительное образование, как совокупность услуг, доступных для широких групп воспитанников.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rPr>
          <w:i w:val="0"/>
          <w:sz w:val="28"/>
          <w:szCs w:val="28"/>
        </w:rPr>
      </w:pP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708"/>
        <w:rPr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Нормативно-правовое обеспечение программы: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приказ </w:t>
      </w:r>
      <w:proofErr w:type="spellStart"/>
      <w:r w:rsidRPr="00F35E28">
        <w:rPr>
          <w:rStyle w:val="2"/>
          <w:color w:val="000000"/>
          <w:sz w:val="28"/>
          <w:szCs w:val="28"/>
        </w:rPr>
        <w:t>Минобрнауки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России от 30.08.2013 № 1014 «Порядок</w:t>
      </w:r>
      <w:r w:rsidRPr="00F35E28">
        <w:rPr>
          <w:rStyle w:val="2"/>
          <w:color w:val="000000"/>
          <w:sz w:val="28"/>
          <w:szCs w:val="28"/>
        </w:rPr>
        <w:br/>
        <w:t>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образования»;</w:t>
      </w:r>
    </w:p>
    <w:p w:rsidR="00F35E28" w:rsidRPr="00DE371C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 xml:space="preserve">приказ </w:t>
      </w:r>
      <w:proofErr w:type="spellStart"/>
      <w:r w:rsidRPr="00F35E28">
        <w:rPr>
          <w:rStyle w:val="2"/>
          <w:color w:val="000000"/>
          <w:sz w:val="28"/>
          <w:szCs w:val="28"/>
        </w:rPr>
        <w:t>Минобрнауки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России от 17.10.2013 № 1155 «Об утверждении федерального государственного образовательного</w:t>
      </w:r>
      <w:r w:rsidR="00DE371C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стандарта дошкольного образования»;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приказ Минтруда России от 18.10.2013 № 544-н «Об утверждении профессионального стандарта «Педагог (педагогическая</w:t>
      </w:r>
      <w:r w:rsidRPr="00F35E28">
        <w:rPr>
          <w:rStyle w:val="2"/>
          <w:color w:val="000000"/>
          <w:sz w:val="28"/>
          <w:szCs w:val="28"/>
        </w:rPr>
        <w:br/>
        <w:t>деятельность в сфере дошкольного, начального общего, основного общего, среднего общего образования) (воспитатель, учитель)»;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постановление Правительства РФ от 05.08.2013 № 662 «Об</w:t>
      </w:r>
      <w:r w:rsidRPr="00F35E28">
        <w:rPr>
          <w:rStyle w:val="2"/>
          <w:color w:val="000000"/>
          <w:sz w:val="28"/>
          <w:szCs w:val="28"/>
        </w:rPr>
        <w:br/>
        <w:t>осуществлении мониторинга системы образования»;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 xml:space="preserve">приказ </w:t>
      </w:r>
      <w:proofErr w:type="spellStart"/>
      <w:r w:rsidRPr="00F35E28">
        <w:rPr>
          <w:rStyle w:val="2"/>
          <w:color w:val="000000"/>
          <w:sz w:val="28"/>
          <w:szCs w:val="28"/>
        </w:rPr>
        <w:t>Минобрнауки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России от 29.08.2013 № 1008 «Об утверждении порядка организации и осуществления образовательной</w:t>
      </w:r>
      <w:r w:rsidRPr="00F35E28">
        <w:rPr>
          <w:rStyle w:val="2"/>
          <w:color w:val="000000"/>
          <w:sz w:val="28"/>
          <w:szCs w:val="28"/>
        </w:rPr>
        <w:br/>
        <w:t>деятельности по дополнительным общеобразовательным программам»;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приказ </w:t>
      </w:r>
      <w:proofErr w:type="spellStart"/>
      <w:r w:rsidRPr="00F35E28">
        <w:rPr>
          <w:rStyle w:val="2"/>
          <w:color w:val="000000"/>
          <w:sz w:val="28"/>
          <w:szCs w:val="28"/>
        </w:rPr>
        <w:t>Минобрнауки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России от 14.06.2013 № 462 «Об утверждении Порядка проведения </w:t>
      </w:r>
      <w:proofErr w:type="spellStart"/>
      <w:r w:rsidRPr="00F35E28">
        <w:rPr>
          <w:rStyle w:val="2"/>
          <w:color w:val="000000"/>
          <w:sz w:val="28"/>
          <w:szCs w:val="28"/>
        </w:rPr>
        <w:t>самообследования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образовательной</w:t>
      </w:r>
      <w:r w:rsidR="00DE371C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организацией».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708"/>
        <w:rPr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Ожидаемые конечные результаты: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  положительная динамика здоровья воспитанников всех возрастных групп; </w:t>
      </w:r>
      <w:proofErr w:type="spellStart"/>
      <w:r w:rsidRPr="00F35E28">
        <w:rPr>
          <w:rStyle w:val="2"/>
          <w:color w:val="000000"/>
          <w:sz w:val="28"/>
          <w:szCs w:val="28"/>
        </w:rPr>
        <w:t>сформированность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навыка ведения здорового образа жизни у выпускников подготовительной к школе группы;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положительная динамика в освоении воспитанниками основной</w:t>
      </w:r>
      <w:r w:rsidRPr="00F35E28">
        <w:rPr>
          <w:rStyle w:val="2"/>
          <w:color w:val="000000"/>
          <w:sz w:val="28"/>
          <w:szCs w:val="28"/>
        </w:rPr>
        <w:br/>
        <w:t>общеобразовательной программы дошкольного образования</w:t>
      </w:r>
      <w:r w:rsidRPr="00F35E28">
        <w:rPr>
          <w:rStyle w:val="2"/>
          <w:color w:val="000000"/>
          <w:sz w:val="28"/>
          <w:szCs w:val="28"/>
        </w:rPr>
        <w:br/>
        <w:t>(далее ООП ДО) по основным направлениям развития;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   широкий спектр дополнительных образовательных услуг;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рост профессиональной компетентности педагогов, образовательных и творческих достижений всех субъектов образовательного процесса;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- наличие единой информационной системы в ДОУ, широкое</w:t>
      </w:r>
      <w:r w:rsidRPr="00F35E28">
        <w:rPr>
          <w:rStyle w:val="2"/>
          <w:color w:val="000000"/>
          <w:sz w:val="28"/>
          <w:szCs w:val="28"/>
        </w:rPr>
        <w:br/>
        <w:t>использование информационно-коммуникационных технологий</w:t>
      </w:r>
      <w:r w:rsidRPr="00F35E28">
        <w:rPr>
          <w:rStyle w:val="2"/>
          <w:color w:val="000000"/>
          <w:sz w:val="28"/>
          <w:szCs w:val="28"/>
        </w:rPr>
        <w:br/>
        <w:t>в образовательном процессе и при построении индивидуального маршрута развития ребенка;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-   создание материально-технической базы в соответствии с современными требованиями;</w:t>
      </w:r>
    </w:p>
    <w:p w:rsidR="00F35E28" w:rsidRPr="00F77DDD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активность родителей (законных представителей) воспитанников, общественных структур в управлении развитием</w:t>
      </w:r>
      <w:r w:rsidR="00F77DDD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учреждения.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keepLines/>
        <w:widowControl w:val="0"/>
        <w:ind w:firstLine="708"/>
        <w:jc w:val="both"/>
        <w:rPr>
          <w:rStyle w:val="2"/>
          <w:color w:val="000000"/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t>Периоды и этапы реализации программы:</w:t>
      </w:r>
    </w:p>
    <w:p w:rsidR="00F35E28" w:rsidRPr="00F35E28" w:rsidRDefault="002966C7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>
        <w:rPr>
          <w:rStyle w:val="2"/>
          <w:color w:val="000000"/>
          <w:sz w:val="28"/>
          <w:szCs w:val="28"/>
        </w:rPr>
        <w:t>-  первый этап (2019 – 2020</w:t>
      </w:r>
      <w:r w:rsidR="00F35E28" w:rsidRPr="00F35E28">
        <w:rPr>
          <w:rStyle w:val="2"/>
          <w:color w:val="000000"/>
          <w:sz w:val="28"/>
          <w:szCs w:val="28"/>
        </w:rPr>
        <w:t>) – подготовительный;</w:t>
      </w:r>
    </w:p>
    <w:p w:rsidR="00F35E28" w:rsidRPr="00F35E28" w:rsidRDefault="002966C7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>
        <w:rPr>
          <w:rStyle w:val="2"/>
          <w:color w:val="000000"/>
          <w:sz w:val="28"/>
          <w:szCs w:val="28"/>
        </w:rPr>
        <w:t>- второй этап (2020 – 2021</w:t>
      </w:r>
      <w:r w:rsidR="00F35E28" w:rsidRPr="00F35E28">
        <w:rPr>
          <w:rStyle w:val="2"/>
          <w:color w:val="000000"/>
          <w:sz w:val="28"/>
          <w:szCs w:val="28"/>
        </w:rPr>
        <w:t>) – этап устойчивой реализации Программы развития;</w:t>
      </w:r>
    </w:p>
    <w:p w:rsidR="00F35E28" w:rsidRPr="00F35E28" w:rsidRDefault="002966C7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>
        <w:rPr>
          <w:rStyle w:val="2"/>
          <w:color w:val="000000"/>
          <w:sz w:val="28"/>
          <w:szCs w:val="28"/>
        </w:rPr>
        <w:t xml:space="preserve">- третий </w:t>
      </w:r>
      <w:proofErr w:type="gramStart"/>
      <w:r>
        <w:rPr>
          <w:rStyle w:val="2"/>
          <w:color w:val="000000"/>
          <w:sz w:val="28"/>
          <w:szCs w:val="28"/>
        </w:rPr>
        <w:t>этап  (</w:t>
      </w:r>
      <w:proofErr w:type="gramEnd"/>
      <w:r>
        <w:rPr>
          <w:rStyle w:val="2"/>
          <w:color w:val="000000"/>
          <w:sz w:val="28"/>
          <w:szCs w:val="28"/>
        </w:rPr>
        <w:t>2021   - 2022</w:t>
      </w:r>
      <w:r w:rsidR="00F35E28" w:rsidRPr="00F35E28">
        <w:rPr>
          <w:rStyle w:val="2"/>
          <w:color w:val="000000"/>
          <w:sz w:val="28"/>
          <w:szCs w:val="28"/>
        </w:rPr>
        <w:t>) – этап обобщения и анализа деятельности по реализации Программы развития.</w:t>
      </w:r>
    </w:p>
    <w:p w:rsidR="00F35E28" w:rsidRPr="00F35E28" w:rsidRDefault="00F35E28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a3"/>
        <w:keepLines/>
        <w:widowControl w:val="0"/>
        <w:ind w:left="0" w:firstLine="708"/>
        <w:jc w:val="both"/>
        <w:rPr>
          <w:rStyle w:val="2"/>
          <w:color w:val="000000"/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t xml:space="preserve">Система контроля за исполнением Программы: </w:t>
      </w:r>
    </w:p>
    <w:p w:rsidR="00F35E28" w:rsidRPr="00F35E28" w:rsidRDefault="00F35E28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мониторинг реализации программы в соответствии с целевыми индикаторами;</w:t>
      </w:r>
    </w:p>
    <w:p w:rsidR="00F35E28" w:rsidRPr="00F35E28" w:rsidRDefault="00F35E28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контроль за </w:t>
      </w:r>
      <w:proofErr w:type="gramStart"/>
      <w:r w:rsidRPr="00F35E28">
        <w:rPr>
          <w:rStyle w:val="2"/>
          <w:color w:val="000000"/>
          <w:sz w:val="28"/>
          <w:szCs w:val="28"/>
        </w:rPr>
        <w:t>органами  общественного</w:t>
      </w:r>
      <w:proofErr w:type="gramEnd"/>
      <w:r w:rsidRPr="00F35E28">
        <w:rPr>
          <w:rStyle w:val="2"/>
          <w:color w:val="000000"/>
          <w:sz w:val="28"/>
          <w:szCs w:val="28"/>
        </w:rPr>
        <w:t xml:space="preserve"> самоуправления (родительский комитет, педагогический совет, общее собрание работников);</w:t>
      </w:r>
    </w:p>
    <w:p w:rsidR="00F35E28" w:rsidRPr="00F35E28" w:rsidRDefault="00F35E28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 фронтальный и тематический контроль, мониторинг </w:t>
      </w:r>
      <w:proofErr w:type="spellStart"/>
      <w:r w:rsidRPr="00F35E28">
        <w:rPr>
          <w:rStyle w:val="2"/>
          <w:color w:val="000000"/>
          <w:sz w:val="28"/>
          <w:szCs w:val="28"/>
        </w:rPr>
        <w:t>самообследования</w:t>
      </w:r>
      <w:proofErr w:type="spellEnd"/>
      <w:r w:rsidRPr="00F35E28">
        <w:rPr>
          <w:rStyle w:val="2"/>
          <w:color w:val="000000"/>
          <w:sz w:val="28"/>
          <w:szCs w:val="28"/>
        </w:rPr>
        <w:t>;</w:t>
      </w:r>
    </w:p>
    <w:p w:rsidR="00F35E28" w:rsidRPr="00F35E28" w:rsidRDefault="00F35E28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аналитические отчеты педагогов всех возрастных групп на педагогических советах.</w:t>
      </w:r>
    </w:p>
    <w:p w:rsidR="00F35E28" w:rsidRPr="00F35E28" w:rsidRDefault="00F35E28" w:rsidP="00F35E28">
      <w:pPr>
        <w:pStyle w:val="a3"/>
        <w:keepLines/>
        <w:widowControl w:val="0"/>
        <w:ind w:left="0"/>
        <w:jc w:val="both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20"/>
        <w:keepLines/>
        <w:numPr>
          <w:ilvl w:val="0"/>
          <w:numId w:val="24"/>
        </w:numPr>
        <w:shd w:val="clear" w:color="auto" w:fill="auto"/>
        <w:spacing w:line="240" w:lineRule="auto"/>
        <w:rPr>
          <w:rStyle w:val="2"/>
          <w:b/>
          <w:color w:val="000000"/>
          <w:sz w:val="28"/>
          <w:szCs w:val="28"/>
        </w:rPr>
      </w:pPr>
      <w:r w:rsidRPr="00F35E28">
        <w:rPr>
          <w:rStyle w:val="2"/>
          <w:b/>
          <w:color w:val="000000"/>
          <w:sz w:val="28"/>
          <w:szCs w:val="28"/>
        </w:rPr>
        <w:t xml:space="preserve">Анализ проблемной ситуации в ДОУ. 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Программа развития МБДОУ «Детски</w:t>
      </w:r>
      <w:r w:rsidR="00580BAE">
        <w:rPr>
          <w:rStyle w:val="2"/>
          <w:color w:val="000000"/>
          <w:sz w:val="28"/>
          <w:szCs w:val="28"/>
        </w:rPr>
        <w:t xml:space="preserve">й сад общеразвивающего вида № 5» </w:t>
      </w:r>
      <w:proofErr w:type="gramStart"/>
      <w:r w:rsidR="00580BAE">
        <w:rPr>
          <w:rStyle w:val="2"/>
          <w:color w:val="000000"/>
          <w:sz w:val="28"/>
          <w:szCs w:val="28"/>
        </w:rPr>
        <w:t>2019  -</w:t>
      </w:r>
      <w:proofErr w:type="gramEnd"/>
      <w:r w:rsidR="00580BAE">
        <w:rPr>
          <w:rStyle w:val="2"/>
          <w:color w:val="000000"/>
          <w:sz w:val="28"/>
          <w:szCs w:val="28"/>
        </w:rPr>
        <w:t xml:space="preserve"> 2022</w:t>
      </w:r>
      <w:r w:rsidRPr="00F35E28">
        <w:rPr>
          <w:rStyle w:val="2"/>
          <w:color w:val="000000"/>
          <w:sz w:val="28"/>
          <w:szCs w:val="28"/>
        </w:rPr>
        <w:t xml:space="preserve"> </w:t>
      </w:r>
      <w:proofErr w:type="spellStart"/>
      <w:r w:rsidRPr="00F35E28">
        <w:rPr>
          <w:rStyle w:val="2"/>
          <w:color w:val="000000"/>
          <w:sz w:val="28"/>
          <w:szCs w:val="28"/>
        </w:rPr>
        <w:t>г.г</w:t>
      </w:r>
      <w:proofErr w:type="spellEnd"/>
      <w:r w:rsidRPr="00F35E28">
        <w:rPr>
          <w:rStyle w:val="2"/>
          <w:color w:val="000000"/>
          <w:sz w:val="28"/>
          <w:szCs w:val="28"/>
        </w:rPr>
        <w:t>.</w:t>
      </w:r>
      <w:r w:rsidR="00002B4C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направлена на решение проблемной ситуации.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Актуальность создания Программы развития ДОУ обусловлена изменениями в государственно – политическом устройстве и социально – экономической жизни страны. Проблема качества дошкольного образования очень актуальна. В условиях реформирования образования ДОУ представляет собой развивающуюся и открытую систему. Основным результатом ее жизнедеятельности должно стать успешное взаимодействие с социумом.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Необходимость разработки Прогр</w:t>
      </w:r>
      <w:r w:rsidR="00580BAE">
        <w:rPr>
          <w:rStyle w:val="2"/>
          <w:color w:val="000000"/>
          <w:sz w:val="28"/>
          <w:szCs w:val="28"/>
        </w:rPr>
        <w:t>аммы развития ДОУ на период 2019 – 2022</w:t>
      </w:r>
      <w:r w:rsidRPr="00F35E28">
        <w:rPr>
          <w:rStyle w:val="2"/>
          <w:color w:val="000000"/>
          <w:sz w:val="28"/>
          <w:szCs w:val="28"/>
        </w:rPr>
        <w:t xml:space="preserve"> гг. обусловлена изменением государственной политики в области образования: вступление в нормативную силу Федерального закона «Об образовании в Российской Федерации», принятием Федерального Государственного Образовательного </w:t>
      </w:r>
      <w:proofErr w:type="gramStart"/>
      <w:r w:rsidRPr="00F35E28">
        <w:rPr>
          <w:rStyle w:val="2"/>
          <w:color w:val="000000"/>
          <w:sz w:val="28"/>
          <w:szCs w:val="28"/>
        </w:rPr>
        <w:t>Стандарта  Дошкольного</w:t>
      </w:r>
      <w:proofErr w:type="gramEnd"/>
      <w:r w:rsidRPr="00F35E28">
        <w:rPr>
          <w:rStyle w:val="2"/>
          <w:color w:val="000000"/>
          <w:sz w:val="28"/>
          <w:szCs w:val="28"/>
        </w:rPr>
        <w:t xml:space="preserve"> образования, внедрением Профессионального стандарта педагога.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Развитие ДОУ в условиях реализации новой государственной</w:t>
      </w:r>
      <w:r w:rsidRPr="00F35E28">
        <w:rPr>
          <w:rStyle w:val="2"/>
          <w:color w:val="000000"/>
          <w:sz w:val="28"/>
          <w:szCs w:val="28"/>
        </w:rPr>
        <w:br/>
        <w:t>образовательной политики обязывает педагогический коллектив</w:t>
      </w:r>
      <w:r w:rsidRPr="00F35E28">
        <w:rPr>
          <w:rStyle w:val="2"/>
          <w:color w:val="000000"/>
          <w:sz w:val="28"/>
          <w:szCs w:val="28"/>
        </w:rPr>
        <w:br/>
        <w:t>создавать условия для сохранения, приумножения культурных и</w:t>
      </w:r>
      <w:r w:rsidRPr="00F35E28">
        <w:rPr>
          <w:rStyle w:val="2"/>
          <w:color w:val="000000"/>
          <w:sz w:val="28"/>
          <w:szCs w:val="28"/>
        </w:rPr>
        <w:br/>
        <w:t>духовных ценностей народов России (региональный компонент), а</w:t>
      </w:r>
      <w:r w:rsidRPr="00F35E28">
        <w:rPr>
          <w:rStyle w:val="2"/>
          <w:color w:val="000000"/>
          <w:sz w:val="28"/>
          <w:szCs w:val="28"/>
        </w:rPr>
        <w:br/>
        <w:t>методическую службу детского сада нацеливает на понимание зависимости изменения качества кадрового ресурса от изменения качества</w:t>
      </w:r>
      <w:r w:rsidRPr="00F35E28">
        <w:rPr>
          <w:rStyle w:val="2"/>
          <w:color w:val="000000"/>
          <w:sz w:val="28"/>
          <w:szCs w:val="28"/>
        </w:rPr>
        <w:br/>
        <w:t>образования.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В последнее время отмечается объективное ухудшение здоровья</w:t>
      </w:r>
      <w:r w:rsidRPr="00F35E28">
        <w:rPr>
          <w:rStyle w:val="2"/>
          <w:color w:val="000000"/>
          <w:sz w:val="28"/>
          <w:szCs w:val="28"/>
        </w:rPr>
        <w:br/>
        <w:t>поступающих в ДОУ детей, что отрицательно сказывается на получении ими качественного образования.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Актуальность проблемы физического развития и сохранения здоровья детей как никогда остра. Состояние здоровья подрастающего</w:t>
      </w:r>
      <w:r w:rsidRPr="00F35E28">
        <w:rPr>
          <w:rStyle w:val="2"/>
          <w:color w:val="000000"/>
          <w:sz w:val="28"/>
          <w:szCs w:val="28"/>
        </w:rPr>
        <w:br/>
        <w:t>поколения в настоящее время вызывает особую озабоченность в государстве и обществе. Главный педиатр РФ академик РАМН А.А. Баранов отметил, что за последние 10 лет заболеваемость детей в возрасте</w:t>
      </w:r>
      <w:r w:rsidRPr="00F35E28">
        <w:rPr>
          <w:rStyle w:val="2"/>
          <w:color w:val="000000"/>
          <w:sz w:val="28"/>
          <w:szCs w:val="28"/>
        </w:rPr>
        <w:br/>
        <w:t>до 14 лет увеличилась на 34%, а уровень физического развития детей</w:t>
      </w:r>
      <w:r w:rsidRPr="00F35E28">
        <w:rPr>
          <w:rStyle w:val="2"/>
          <w:color w:val="000000"/>
          <w:sz w:val="28"/>
          <w:szCs w:val="28"/>
        </w:rPr>
        <w:br/>
        <w:t>постоянно снижается. Необходимость поиска эффективных путей</w:t>
      </w:r>
      <w:r w:rsidRPr="00F35E28">
        <w:rPr>
          <w:rStyle w:val="2"/>
          <w:color w:val="000000"/>
          <w:sz w:val="28"/>
          <w:szCs w:val="28"/>
        </w:rPr>
        <w:br/>
        <w:t>оздоровления детей приобретает первостепенную социальную значимость, поэтому в ДОУ должна проводиться работа по укреплению</w:t>
      </w:r>
      <w:r w:rsidRPr="00F35E28">
        <w:rPr>
          <w:rStyle w:val="2"/>
          <w:color w:val="000000"/>
          <w:sz w:val="28"/>
          <w:szCs w:val="28"/>
        </w:rPr>
        <w:br/>
        <w:t>здоровья детей на основе тесного взаимодействия врачей, педагогов,</w:t>
      </w:r>
      <w:r w:rsidRPr="00F35E28">
        <w:rPr>
          <w:rStyle w:val="2"/>
          <w:color w:val="000000"/>
          <w:sz w:val="28"/>
          <w:szCs w:val="28"/>
        </w:rPr>
        <w:br/>
        <w:t>родителей. Одна из причин медленного улучшения результатов в</w:t>
      </w:r>
      <w:r w:rsidRPr="00F35E28">
        <w:rPr>
          <w:rStyle w:val="2"/>
          <w:color w:val="000000"/>
          <w:sz w:val="28"/>
          <w:szCs w:val="28"/>
        </w:rPr>
        <w:br/>
        <w:t>снижении заболеваемости — недостаточная педагогическая культура</w:t>
      </w:r>
      <w:r w:rsidRPr="00F35E28">
        <w:rPr>
          <w:rStyle w:val="2"/>
          <w:color w:val="000000"/>
          <w:sz w:val="28"/>
          <w:szCs w:val="28"/>
        </w:rPr>
        <w:br/>
        <w:t>семей. Согласно опыту работы, ребенок имеет более высокое физическое развитие, если семья ведет здоровый образ жизни. Поэтому необходимо составить программу сотрудничества ДОО и семьи, которая</w:t>
      </w:r>
      <w:r w:rsidRPr="00F35E28">
        <w:rPr>
          <w:rStyle w:val="2"/>
          <w:color w:val="000000"/>
          <w:sz w:val="28"/>
          <w:szCs w:val="28"/>
        </w:rPr>
        <w:br/>
        <w:t>поможет выстроить систему оздоровления дошкольников в условиях</w:t>
      </w:r>
      <w:r w:rsidRPr="00F35E28">
        <w:rPr>
          <w:rStyle w:val="2"/>
          <w:color w:val="000000"/>
          <w:sz w:val="28"/>
          <w:szCs w:val="28"/>
        </w:rPr>
        <w:br/>
        <w:t>детского сада во всех режимных моментах в доступной и понятной</w:t>
      </w:r>
      <w:r w:rsidRPr="00F35E28">
        <w:rPr>
          <w:rStyle w:val="2"/>
          <w:color w:val="000000"/>
          <w:sz w:val="28"/>
          <w:szCs w:val="28"/>
        </w:rPr>
        <w:br/>
        <w:t>форме для всех участников психолого-педагогического процесса:</w:t>
      </w:r>
      <w:r w:rsidRPr="00F35E28">
        <w:rPr>
          <w:rStyle w:val="2"/>
          <w:color w:val="000000"/>
          <w:sz w:val="28"/>
          <w:szCs w:val="28"/>
        </w:rPr>
        <w:br/>
        <w:t>детей, педагогов, медицинского персонала, родителей.</w:t>
      </w:r>
    </w:p>
    <w:p w:rsidR="00F35E28" w:rsidRPr="00F35E28" w:rsidRDefault="00F35E28" w:rsidP="00F35E28">
      <w:pPr>
        <w:keepLines/>
        <w:widowControl w:val="0"/>
        <w:ind w:firstLine="32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Для успешного существования в современном обществе, в котором</w:t>
      </w:r>
      <w:r w:rsidRPr="00F35E28">
        <w:rPr>
          <w:rStyle w:val="2"/>
          <w:color w:val="000000"/>
          <w:sz w:val="28"/>
          <w:szCs w:val="28"/>
        </w:rPr>
        <w:br/>
        <w:t>информационные технологии играют важнейшую роль, необходимо</w:t>
      </w:r>
      <w:r w:rsidRPr="00F35E28">
        <w:rPr>
          <w:rStyle w:val="2"/>
          <w:color w:val="000000"/>
          <w:sz w:val="28"/>
          <w:szCs w:val="28"/>
        </w:rPr>
        <w:br/>
        <w:t>обучать педагогов информационно-коммуникационным технологиям,</w:t>
      </w:r>
      <w:r w:rsidRPr="00F35E28">
        <w:rPr>
          <w:rStyle w:val="2"/>
          <w:color w:val="000000"/>
          <w:sz w:val="28"/>
          <w:szCs w:val="28"/>
        </w:rPr>
        <w:br/>
        <w:t>способствующим повышению качества работы образовательного учреждения, а также увеличивать количество компьютеров, гаджетов в образовательном пространстве ДОУ. Расширение информационного</w:t>
      </w:r>
      <w:r w:rsidRPr="00F35E28">
        <w:rPr>
          <w:rStyle w:val="2"/>
          <w:color w:val="000000"/>
          <w:sz w:val="28"/>
          <w:szCs w:val="28"/>
        </w:rPr>
        <w:br/>
        <w:t>пространства предполагает достаточное финансирование, поэтому</w:t>
      </w:r>
      <w:r w:rsidRPr="00F35E28">
        <w:rPr>
          <w:rStyle w:val="2"/>
          <w:color w:val="000000"/>
          <w:sz w:val="28"/>
          <w:szCs w:val="28"/>
        </w:rPr>
        <w:br/>
        <w:t>усилия ее руководителя будут направлены на поиск внебюджетных</w:t>
      </w:r>
      <w:r w:rsidRPr="00F35E28">
        <w:rPr>
          <w:rStyle w:val="2"/>
          <w:color w:val="000000"/>
          <w:sz w:val="28"/>
          <w:szCs w:val="28"/>
        </w:rPr>
        <w:br/>
        <w:t>средств для выполнения поставленных целей.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Необходимость корректировки и введения данной программы</w:t>
      </w:r>
      <w:r w:rsidRPr="00F35E28">
        <w:rPr>
          <w:rStyle w:val="2"/>
          <w:color w:val="000000"/>
          <w:sz w:val="28"/>
          <w:szCs w:val="28"/>
        </w:rPr>
        <w:br/>
        <w:t>также обусловлено пересмотром содержания образования в ДОУ,</w:t>
      </w:r>
      <w:r w:rsidRPr="00F35E28">
        <w:rPr>
          <w:rStyle w:val="2"/>
          <w:color w:val="000000"/>
          <w:sz w:val="28"/>
          <w:szCs w:val="28"/>
        </w:rPr>
        <w:br/>
        <w:t>внедрением новых подходов и педагогических технологий, которые</w:t>
      </w:r>
      <w:r w:rsidRPr="00F35E28">
        <w:rPr>
          <w:rStyle w:val="2"/>
          <w:color w:val="000000"/>
          <w:sz w:val="28"/>
          <w:szCs w:val="28"/>
        </w:rPr>
        <w:br/>
        <w:t>предусмотрены ФГОС ДО.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Мониторинг запросов родителей в сфере образования и воспитания показал, что родители недостаточно информированы о</w:t>
      </w:r>
      <w:r w:rsidRPr="00F35E28">
        <w:rPr>
          <w:rStyle w:val="2"/>
          <w:color w:val="000000"/>
          <w:sz w:val="28"/>
          <w:szCs w:val="28"/>
        </w:rPr>
        <w:br/>
        <w:t>формах взаимодействия ДОУ и семьи и по мере возможности принимают участие в совместных мероприятиях. Причем степень их</w:t>
      </w:r>
      <w:r w:rsidRPr="00F35E28">
        <w:rPr>
          <w:rStyle w:val="2"/>
          <w:color w:val="000000"/>
          <w:sz w:val="28"/>
          <w:szCs w:val="28"/>
        </w:rPr>
        <w:br/>
        <w:t>участия прямо пропорционально степени их информированности</w:t>
      </w:r>
      <w:r w:rsidRPr="00F35E28">
        <w:rPr>
          <w:rStyle w:val="2"/>
          <w:color w:val="000000"/>
          <w:sz w:val="28"/>
          <w:szCs w:val="28"/>
        </w:rPr>
        <w:br/>
        <w:t>и заинтересованности. Наиболее полезными формами совместной работы, с точки зрения родителей, служат: индивидуальные</w:t>
      </w:r>
      <w:r w:rsidRPr="00F35E28">
        <w:rPr>
          <w:rStyle w:val="2"/>
          <w:color w:val="000000"/>
          <w:sz w:val="28"/>
          <w:szCs w:val="28"/>
        </w:rPr>
        <w:br/>
        <w:t>консультации и родительские собрания с открытыми показами</w:t>
      </w:r>
      <w:r w:rsidRPr="00F35E28">
        <w:rPr>
          <w:rStyle w:val="2"/>
          <w:color w:val="000000"/>
          <w:sz w:val="28"/>
          <w:szCs w:val="28"/>
        </w:rPr>
        <w:br/>
        <w:t>мероприятий, совместные с детьми и родителями игровые мероприятия. В ходе сотрудничества выяснилось, что 35% родителей</w:t>
      </w:r>
      <w:r w:rsidRPr="00F35E28">
        <w:rPr>
          <w:rStyle w:val="2"/>
          <w:color w:val="000000"/>
          <w:sz w:val="28"/>
          <w:szCs w:val="28"/>
        </w:rPr>
        <w:br/>
        <w:t>хотели бы повысить степень своей компетентности в знаниях</w:t>
      </w:r>
      <w:r w:rsidRPr="00F35E28">
        <w:rPr>
          <w:rStyle w:val="2"/>
          <w:color w:val="000000"/>
          <w:sz w:val="28"/>
          <w:szCs w:val="28"/>
        </w:rPr>
        <w:br/>
        <w:t>о своем ребенке; 13 — хотели бы больше узнать о воспитании</w:t>
      </w:r>
      <w:r w:rsidRPr="00F35E28">
        <w:rPr>
          <w:rStyle w:val="2"/>
          <w:color w:val="000000"/>
          <w:sz w:val="28"/>
          <w:szCs w:val="28"/>
        </w:rPr>
        <w:br/>
        <w:t>ребенка в семье. Поэтому в Программу развития ДОУ на ближайшие три года следует включить современные формы работы с</w:t>
      </w:r>
      <w:r w:rsidRPr="00F35E28">
        <w:rPr>
          <w:rStyle w:val="2"/>
          <w:color w:val="000000"/>
          <w:sz w:val="28"/>
          <w:szCs w:val="28"/>
        </w:rPr>
        <w:br/>
        <w:t>родителями в области изучения особенностей развития личности</w:t>
      </w:r>
      <w:r w:rsidRPr="00F35E28">
        <w:rPr>
          <w:rStyle w:val="2"/>
          <w:color w:val="000000"/>
          <w:sz w:val="28"/>
          <w:szCs w:val="28"/>
        </w:rPr>
        <w:br/>
        <w:t>ребенка.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Необходимость развития дополнительных образовательных услуг также предусмотрена в обновленной Программе развития ДОУ,</w:t>
      </w:r>
      <w:r w:rsidRPr="00F35E28">
        <w:rPr>
          <w:rStyle w:val="2"/>
          <w:color w:val="000000"/>
          <w:sz w:val="28"/>
          <w:szCs w:val="28"/>
        </w:rPr>
        <w:br/>
        <w:t>поскольку дети должны быть вовлечены в различные виды деятельности, творческие занятия, спортивные мероприятия, в ходе которых</w:t>
      </w:r>
      <w:r w:rsidRPr="00F35E28">
        <w:rPr>
          <w:rStyle w:val="2"/>
          <w:color w:val="000000"/>
          <w:sz w:val="28"/>
          <w:szCs w:val="28"/>
        </w:rPr>
        <w:br/>
        <w:t>они накапливают эмоционально-чувственный опыт и учатся придумывать, сочинять, понимать и осваивать новое, быть открытыми и</w:t>
      </w:r>
      <w:r w:rsidRPr="00F35E28">
        <w:rPr>
          <w:rStyle w:val="2"/>
          <w:color w:val="000000"/>
          <w:sz w:val="28"/>
          <w:szCs w:val="28"/>
        </w:rPr>
        <w:br/>
        <w:t>способными выражать собственные мысли, уметь принимать решения и помогать друг другу.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Одной из острых проблем из-за недостаточности объемов финансирования становится создание безопасных и комфортных условий</w:t>
      </w:r>
      <w:r w:rsidRPr="00F35E28">
        <w:rPr>
          <w:rStyle w:val="2"/>
          <w:color w:val="000000"/>
          <w:sz w:val="28"/>
          <w:szCs w:val="28"/>
        </w:rPr>
        <w:br/>
        <w:t xml:space="preserve">для воспитанников детского сада, так как развивающая предметно – пространственная среда в группах требует обогащения в соответствии с требования ФГОС ДО, недостаточно спортивного оборудования для организации </w:t>
      </w:r>
      <w:proofErr w:type="spellStart"/>
      <w:r w:rsidRPr="00F35E28">
        <w:rPr>
          <w:rStyle w:val="2"/>
          <w:color w:val="000000"/>
          <w:sz w:val="28"/>
          <w:szCs w:val="28"/>
        </w:rPr>
        <w:t>физкультурно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– оздоровительных мероприятий, требуется создание пространства для ознакомления детей дошкольного возраста с основами безопасного поведения в быту и на дороге, создание в групповых комнатах уголков уединения и релаксации, так как отсутствуют спальни и дети вынуждены находиться длительное время только в групповой комнате.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ind w:firstLine="340"/>
        <w:jc w:val="both"/>
        <w:rPr>
          <w:rStyle w:val="4"/>
          <w:b w:val="0"/>
          <w:bCs w:val="0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Таким образом, перед МБДОУ «Детски</w:t>
      </w:r>
      <w:r w:rsidR="00580BAE">
        <w:rPr>
          <w:rStyle w:val="2"/>
          <w:color w:val="000000"/>
          <w:sz w:val="28"/>
          <w:szCs w:val="28"/>
        </w:rPr>
        <w:t xml:space="preserve">й сад общеразвивающего вида № </w:t>
      </w:r>
      <w:proofErr w:type="gramStart"/>
      <w:r w:rsidR="00580BAE">
        <w:rPr>
          <w:rStyle w:val="2"/>
          <w:color w:val="000000"/>
          <w:sz w:val="28"/>
          <w:szCs w:val="28"/>
        </w:rPr>
        <w:t>5</w:t>
      </w:r>
      <w:r w:rsidRPr="00F35E28">
        <w:rPr>
          <w:rStyle w:val="2"/>
          <w:color w:val="000000"/>
          <w:sz w:val="28"/>
          <w:szCs w:val="28"/>
        </w:rPr>
        <w:t>»  стоит</w:t>
      </w:r>
      <w:proofErr w:type="gramEnd"/>
      <w:r w:rsidRPr="00F35E28">
        <w:rPr>
          <w:rStyle w:val="2"/>
          <w:color w:val="000000"/>
          <w:sz w:val="28"/>
          <w:szCs w:val="28"/>
        </w:rPr>
        <w:t xml:space="preserve"> задача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ДОУ.</w:t>
      </w:r>
    </w:p>
    <w:p w:rsidR="00F35E28" w:rsidRDefault="00F35E28" w:rsidP="00F35E28">
      <w:pPr>
        <w:pStyle w:val="40"/>
        <w:keepLines/>
        <w:shd w:val="clear" w:color="auto" w:fill="auto"/>
        <w:spacing w:before="0" w:after="0" w:line="240" w:lineRule="auto"/>
        <w:rPr>
          <w:rStyle w:val="4"/>
          <w:color w:val="000000"/>
          <w:sz w:val="28"/>
          <w:szCs w:val="28"/>
        </w:rPr>
      </w:pPr>
    </w:p>
    <w:p w:rsidR="00002B4C" w:rsidRDefault="00002B4C" w:rsidP="00F35E28">
      <w:pPr>
        <w:pStyle w:val="40"/>
        <w:keepLines/>
        <w:shd w:val="clear" w:color="auto" w:fill="auto"/>
        <w:spacing w:before="0" w:after="0" w:line="240" w:lineRule="auto"/>
        <w:rPr>
          <w:rStyle w:val="4"/>
          <w:color w:val="000000"/>
          <w:sz w:val="28"/>
          <w:szCs w:val="28"/>
        </w:rPr>
      </w:pPr>
    </w:p>
    <w:p w:rsidR="00002B4C" w:rsidRPr="00F35E28" w:rsidRDefault="00002B4C" w:rsidP="00F35E28">
      <w:pPr>
        <w:pStyle w:val="40"/>
        <w:keepLines/>
        <w:shd w:val="clear" w:color="auto" w:fill="auto"/>
        <w:spacing w:before="0" w:after="0" w:line="240" w:lineRule="auto"/>
        <w:rPr>
          <w:rStyle w:val="4"/>
          <w:color w:val="000000"/>
          <w:sz w:val="28"/>
          <w:szCs w:val="28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</w:rPr>
      </w:pPr>
    </w:p>
    <w:p w:rsidR="00F35E28" w:rsidRPr="00002B4C" w:rsidRDefault="00F35E28" w:rsidP="00F35E28">
      <w:pPr>
        <w:pStyle w:val="40"/>
        <w:keepLines/>
        <w:numPr>
          <w:ilvl w:val="0"/>
          <w:numId w:val="24"/>
        </w:numPr>
        <w:shd w:val="clear" w:color="auto" w:fill="auto"/>
        <w:spacing w:before="0" w:after="0" w:line="240" w:lineRule="auto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lastRenderedPageBreak/>
        <w:t>Концепция Программы развития ДОУ.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rPr>
          <w:b w:val="0"/>
          <w:sz w:val="28"/>
          <w:szCs w:val="28"/>
        </w:rPr>
      </w:pPr>
      <w:r w:rsidRPr="00F35E28">
        <w:rPr>
          <w:rStyle w:val="2"/>
          <w:b w:val="0"/>
          <w:color w:val="000000"/>
          <w:sz w:val="28"/>
          <w:szCs w:val="28"/>
        </w:rPr>
        <w:t>Дошкольный возраст в жизни ребенка отличается от других</w:t>
      </w:r>
      <w:r w:rsidRPr="00F35E28">
        <w:rPr>
          <w:rStyle w:val="2"/>
          <w:b w:val="0"/>
          <w:color w:val="000000"/>
          <w:sz w:val="28"/>
          <w:szCs w:val="28"/>
        </w:rPr>
        <w:br/>
        <w:t>этапов развития тем, что в эти годы закладываются основы общего развития личности, формируются психические и личностные</w:t>
      </w:r>
      <w:r w:rsidRPr="00F35E28">
        <w:rPr>
          <w:rStyle w:val="2"/>
          <w:b w:val="0"/>
          <w:color w:val="000000"/>
          <w:sz w:val="28"/>
          <w:szCs w:val="28"/>
        </w:rPr>
        <w:br/>
        <w:t>качества ребенка, ценностное отношение его к окружающей действительности (природе, продуктам деятельности человека, к самому себе), средства и способы познания мира, культура чувств.</w:t>
      </w:r>
      <w:r w:rsidRPr="00F35E28">
        <w:rPr>
          <w:rStyle w:val="2"/>
          <w:b w:val="0"/>
          <w:color w:val="000000"/>
          <w:sz w:val="28"/>
          <w:szCs w:val="28"/>
        </w:rPr>
        <w:br/>
        <w:t>Важная задача — усиление воспитательного потенциала ДОУ,</w:t>
      </w:r>
      <w:r w:rsidRPr="00F35E28">
        <w:rPr>
          <w:rStyle w:val="2"/>
          <w:b w:val="0"/>
          <w:color w:val="000000"/>
          <w:sz w:val="28"/>
          <w:szCs w:val="28"/>
        </w:rPr>
        <w:br/>
        <w:t>обеспечение индивидуализированного психолого-педагогического</w:t>
      </w:r>
      <w:r w:rsidRPr="00F35E28">
        <w:rPr>
          <w:rStyle w:val="2"/>
          <w:b w:val="0"/>
          <w:color w:val="000000"/>
          <w:sz w:val="28"/>
          <w:szCs w:val="28"/>
        </w:rPr>
        <w:br/>
        <w:t>сопровождения каждого воспитанника. Создание условий, отбор</w:t>
      </w:r>
      <w:r w:rsidRPr="00F35E28">
        <w:rPr>
          <w:rStyle w:val="2"/>
          <w:b w:val="0"/>
          <w:color w:val="000000"/>
          <w:sz w:val="28"/>
          <w:szCs w:val="28"/>
        </w:rPr>
        <w:br/>
        <w:t>форм и средств для максимальной реализации развития качеств и</w:t>
      </w:r>
      <w:r w:rsidRPr="00F35E28">
        <w:rPr>
          <w:rStyle w:val="2"/>
          <w:b w:val="0"/>
          <w:color w:val="000000"/>
          <w:sz w:val="28"/>
          <w:szCs w:val="28"/>
        </w:rPr>
        <w:br/>
        <w:t>возможностей ребенка — актуальная задача современной педагогики и психологии.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Программа развития составлена на основе анализа имеющихся условий и ресурсного обеспечения с учетом перспектив их изменений.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Актуальность корректировки Программы развития ДОУ обусловлена изменениями в государственно-политическом устройстве и социально-экономической жизни страны: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введение новых федеральных государственных требований к</w:t>
      </w:r>
      <w:r w:rsidRPr="00F35E28">
        <w:rPr>
          <w:rStyle w:val="2"/>
          <w:color w:val="000000"/>
          <w:sz w:val="28"/>
          <w:szCs w:val="28"/>
        </w:rPr>
        <w:br/>
        <w:t>структуре и содержанию дошкольного образования;</w:t>
      </w:r>
    </w:p>
    <w:p w:rsidR="00F35E28" w:rsidRPr="00F77DDD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 xml:space="preserve">-  изменение стратегии развития системы образования в </w:t>
      </w:r>
      <w:proofErr w:type="spellStart"/>
      <w:r w:rsidRPr="00F35E28">
        <w:rPr>
          <w:rStyle w:val="2"/>
          <w:color w:val="000000"/>
          <w:sz w:val="28"/>
          <w:szCs w:val="28"/>
        </w:rPr>
        <w:t>Чистопольском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муниципальном районе РТ, которая ставит перед собой следующие задачи: сделать качественное дошкольное и школьное</w:t>
      </w:r>
      <w:r w:rsidR="00F77DDD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образование более доступным, обеспечить безопасность</w:t>
      </w:r>
      <w:r w:rsidR="00F77DDD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пребывания детей в учр</w:t>
      </w:r>
      <w:r w:rsidR="00F77DDD">
        <w:rPr>
          <w:rStyle w:val="2"/>
          <w:color w:val="000000"/>
          <w:sz w:val="28"/>
          <w:szCs w:val="28"/>
        </w:rPr>
        <w:t xml:space="preserve">еждениях (для этого потребуется </w:t>
      </w:r>
      <w:r w:rsidRPr="00F35E28">
        <w:rPr>
          <w:rStyle w:val="2"/>
          <w:color w:val="000000"/>
          <w:sz w:val="28"/>
          <w:szCs w:val="28"/>
        </w:rPr>
        <w:t>привести здания детских садов в порядок в соответствии</w:t>
      </w:r>
      <w:r w:rsidR="00F77DDD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с нормами и требованиями и создать условия для развития</w:t>
      </w:r>
      <w:r w:rsidR="00F77DDD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личности).</w:t>
      </w:r>
    </w:p>
    <w:p w:rsidR="00F35E28" w:rsidRPr="00F35E28" w:rsidRDefault="00F35E28" w:rsidP="00F77DDD">
      <w:pPr>
        <w:keepLines/>
        <w:widowControl w:val="0"/>
        <w:spacing w:after="0" w:line="240" w:lineRule="auto"/>
        <w:ind w:firstLine="34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Основная цель Программы развития — обеспечение доступности</w:t>
      </w:r>
      <w:r w:rsidRPr="00F35E28">
        <w:rPr>
          <w:rStyle w:val="2"/>
          <w:color w:val="000000"/>
          <w:sz w:val="28"/>
          <w:szCs w:val="28"/>
        </w:rPr>
        <w:br/>
        <w:t>и высокого качества образования адекватного социальным потребностям, на основе повышения эффективности деятельности ДОУ по</w:t>
      </w:r>
      <w:r w:rsidRPr="00F35E28">
        <w:rPr>
          <w:rStyle w:val="2"/>
          <w:color w:val="000000"/>
          <w:sz w:val="28"/>
          <w:szCs w:val="28"/>
        </w:rPr>
        <w:br/>
        <w:t xml:space="preserve">таким критериям, как качество, </w:t>
      </w:r>
      <w:proofErr w:type="spellStart"/>
      <w:r w:rsidRPr="00F35E28">
        <w:rPr>
          <w:rStyle w:val="2"/>
          <w:color w:val="000000"/>
          <w:sz w:val="28"/>
          <w:szCs w:val="28"/>
        </w:rPr>
        <w:t>инновационность</w:t>
      </w:r>
      <w:proofErr w:type="spellEnd"/>
      <w:r w:rsidRPr="00F35E28">
        <w:rPr>
          <w:rStyle w:val="2"/>
          <w:color w:val="000000"/>
          <w:sz w:val="28"/>
          <w:szCs w:val="28"/>
        </w:rPr>
        <w:t>, востребованность</w:t>
      </w:r>
      <w:r w:rsidRPr="00F35E28">
        <w:rPr>
          <w:rStyle w:val="2"/>
          <w:color w:val="000000"/>
          <w:sz w:val="28"/>
          <w:szCs w:val="28"/>
        </w:rPr>
        <w:br/>
        <w:t xml:space="preserve">и экономическая целесообразность, создание условий, обеспечивающих высокое качество результатов </w:t>
      </w:r>
      <w:proofErr w:type="spellStart"/>
      <w:r w:rsidRPr="00F35E28">
        <w:rPr>
          <w:rStyle w:val="2"/>
          <w:color w:val="000000"/>
          <w:sz w:val="28"/>
          <w:szCs w:val="28"/>
        </w:rPr>
        <w:t>воспитательно</w:t>
      </w:r>
      <w:proofErr w:type="spellEnd"/>
      <w:r w:rsidRPr="00F35E28">
        <w:rPr>
          <w:rStyle w:val="2"/>
          <w:color w:val="000000"/>
          <w:sz w:val="28"/>
          <w:szCs w:val="28"/>
        </w:rPr>
        <w:t>-образовательного</w:t>
      </w:r>
      <w:r w:rsidRPr="00F35E28">
        <w:rPr>
          <w:rStyle w:val="2"/>
          <w:color w:val="000000"/>
          <w:sz w:val="28"/>
          <w:szCs w:val="28"/>
        </w:rPr>
        <w:br/>
        <w:t>процесса по формированию ключевых компетенций дошкольников,</w:t>
      </w:r>
      <w:r w:rsidRPr="00F35E28">
        <w:rPr>
          <w:rStyle w:val="2"/>
          <w:color w:val="000000"/>
          <w:sz w:val="28"/>
          <w:szCs w:val="28"/>
        </w:rPr>
        <w:br/>
        <w:t>интегративных качеств личности с опорой на личностно ориентированную модель взаимодействия взрослого и ребенка, учитывая его</w:t>
      </w:r>
      <w:r w:rsidRPr="00F35E28">
        <w:rPr>
          <w:rStyle w:val="2"/>
          <w:color w:val="000000"/>
          <w:sz w:val="28"/>
          <w:szCs w:val="28"/>
        </w:rPr>
        <w:br/>
        <w:t>психофизиологические особенности, индивидуальные способности</w:t>
      </w:r>
      <w:r w:rsidRPr="00F35E28">
        <w:rPr>
          <w:rStyle w:val="2"/>
          <w:color w:val="000000"/>
          <w:sz w:val="28"/>
          <w:szCs w:val="28"/>
        </w:rPr>
        <w:br/>
        <w:t>и развитие творческого потенциала.</w:t>
      </w:r>
    </w:p>
    <w:p w:rsidR="00F35E28" w:rsidRPr="00F35E28" w:rsidRDefault="00F35E28" w:rsidP="00F77DDD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r w:rsidRPr="00F35E28">
        <w:rPr>
          <w:rStyle w:val="21"/>
          <w:i w:val="0"/>
          <w:color w:val="000000"/>
          <w:sz w:val="28"/>
          <w:szCs w:val="28"/>
          <w:u w:val="single"/>
        </w:rPr>
        <w:t>Участники реализации Программы развития ДОО:</w:t>
      </w:r>
      <w:r w:rsidRPr="00F35E28">
        <w:rPr>
          <w:rStyle w:val="2"/>
          <w:color w:val="000000"/>
          <w:sz w:val="28"/>
          <w:szCs w:val="28"/>
        </w:rPr>
        <w:t xml:space="preserve"> воспитанники</w:t>
      </w:r>
      <w:r w:rsidRPr="00F35E28">
        <w:rPr>
          <w:rStyle w:val="2"/>
          <w:color w:val="000000"/>
          <w:sz w:val="28"/>
          <w:szCs w:val="28"/>
        </w:rPr>
        <w:br/>
        <w:t>в возрасте 2—7 лет, педагоги, специалисты, родители, представители</w:t>
      </w:r>
      <w:r w:rsidRPr="00F35E28">
        <w:rPr>
          <w:rStyle w:val="2"/>
          <w:color w:val="000000"/>
          <w:sz w:val="28"/>
          <w:szCs w:val="28"/>
        </w:rPr>
        <w:br/>
        <w:t>разных образовательных и социальных структур.</w:t>
      </w:r>
    </w:p>
    <w:p w:rsidR="00F35E28" w:rsidRPr="00F35E28" w:rsidRDefault="00F35E28" w:rsidP="00F77DDD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Образовательный процесс выстраивается с учетом специфики</w:t>
      </w:r>
      <w:r w:rsidRPr="00F35E28">
        <w:rPr>
          <w:rStyle w:val="2"/>
          <w:color w:val="000000"/>
          <w:sz w:val="28"/>
          <w:szCs w:val="28"/>
        </w:rPr>
        <w:br/>
        <w:t>города, климатических условий, социального окружения, экономического развития, влияния данных факторов на здоровье и личностное</w:t>
      </w:r>
      <w:r w:rsidRPr="00F35E28">
        <w:rPr>
          <w:rStyle w:val="2"/>
          <w:color w:val="000000"/>
          <w:sz w:val="28"/>
          <w:szCs w:val="28"/>
        </w:rPr>
        <w:br/>
        <w:t>развитие ребенка.</w:t>
      </w:r>
    </w:p>
    <w:p w:rsidR="00F35E28" w:rsidRPr="00F35E28" w:rsidRDefault="00F35E28" w:rsidP="00F77DDD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proofErr w:type="spellStart"/>
      <w:r w:rsidRPr="00F35E28">
        <w:rPr>
          <w:rStyle w:val="2"/>
          <w:color w:val="000000"/>
          <w:sz w:val="28"/>
          <w:szCs w:val="28"/>
        </w:rPr>
        <w:lastRenderedPageBreak/>
        <w:t>Инновационность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Программы развития МБДОУ «Детски</w:t>
      </w:r>
      <w:r w:rsidR="00580BAE">
        <w:rPr>
          <w:rStyle w:val="2"/>
          <w:color w:val="000000"/>
          <w:sz w:val="28"/>
          <w:szCs w:val="28"/>
        </w:rPr>
        <w:t>й сад общеразвивающего вида № 5</w:t>
      </w:r>
      <w:r w:rsidRPr="00F35E28">
        <w:rPr>
          <w:rStyle w:val="2"/>
          <w:color w:val="000000"/>
          <w:sz w:val="28"/>
          <w:szCs w:val="28"/>
        </w:rPr>
        <w:t>» заключается в том,</w:t>
      </w:r>
      <w:r w:rsidRPr="00F35E28">
        <w:rPr>
          <w:rStyle w:val="2"/>
          <w:color w:val="000000"/>
          <w:sz w:val="28"/>
          <w:szCs w:val="28"/>
        </w:rPr>
        <w:br/>
        <w:t>что она направлена на сохранение позитивных достижений, внедрение современных педагогических технологий, в том числе информационно-коммуникационных; обеспечение личностно-ориентирован-</w:t>
      </w:r>
      <w:r w:rsidRPr="00F35E28">
        <w:rPr>
          <w:rStyle w:val="2"/>
          <w:color w:val="000000"/>
          <w:sz w:val="28"/>
          <w:szCs w:val="28"/>
        </w:rPr>
        <w:br/>
        <w:t>ной модели организации педагогического процесса, позволяющих</w:t>
      </w:r>
      <w:r w:rsidRPr="00F35E28">
        <w:rPr>
          <w:rStyle w:val="2"/>
          <w:color w:val="000000"/>
          <w:sz w:val="28"/>
          <w:szCs w:val="28"/>
        </w:rPr>
        <w:br/>
        <w:t>ребенку успешно адаптироваться и реализовать себя в социуме.</w:t>
      </w:r>
      <w:r w:rsidRPr="00F35E28">
        <w:rPr>
          <w:rStyle w:val="2"/>
          <w:color w:val="000000"/>
          <w:sz w:val="28"/>
          <w:szCs w:val="28"/>
        </w:rPr>
        <w:br/>
        <w:t>Вместе с тем, инновационный характер преобразования означает исследовательский подход к достигнутым результатам в деятельности</w:t>
      </w:r>
      <w:r w:rsidRPr="00F35E28">
        <w:rPr>
          <w:rStyle w:val="2"/>
          <w:color w:val="000000"/>
          <w:sz w:val="28"/>
          <w:szCs w:val="28"/>
        </w:rPr>
        <w:br/>
        <w:t>ДОУ, соответствие потребностям современного информационного</w:t>
      </w:r>
      <w:r w:rsidRPr="00F35E28">
        <w:rPr>
          <w:rStyle w:val="2"/>
          <w:color w:val="000000"/>
          <w:sz w:val="28"/>
          <w:szCs w:val="28"/>
        </w:rPr>
        <w:br/>
        <w:t>общества в максимальном развитии способностей ребенка.</w:t>
      </w:r>
    </w:p>
    <w:p w:rsidR="00F35E28" w:rsidRPr="00F35E28" w:rsidRDefault="00F35E28" w:rsidP="00F77DDD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Согласно целевым ориентирам на этапе завершения дошкольного</w:t>
      </w:r>
      <w:r w:rsidRPr="00F35E28">
        <w:rPr>
          <w:rStyle w:val="2"/>
          <w:color w:val="000000"/>
          <w:sz w:val="28"/>
          <w:szCs w:val="28"/>
        </w:rPr>
        <w:br/>
        <w:t>образования ребенок овладевает основными культурными способами</w:t>
      </w:r>
      <w:r w:rsidRPr="00F35E28">
        <w:rPr>
          <w:rStyle w:val="2"/>
          <w:color w:val="000000"/>
          <w:sz w:val="28"/>
          <w:szCs w:val="28"/>
        </w:rPr>
        <w:br/>
        <w:t>деятельности; проявляет инициативу и самостоятельность в разных</w:t>
      </w:r>
      <w:r w:rsidRPr="00F35E28">
        <w:rPr>
          <w:rStyle w:val="2"/>
          <w:color w:val="000000"/>
          <w:sz w:val="28"/>
          <w:szCs w:val="28"/>
        </w:rPr>
        <w:br/>
        <w:t>видах деятельности; обладает установкой положительного отношения</w:t>
      </w:r>
      <w:r w:rsidRPr="00F35E28">
        <w:rPr>
          <w:rStyle w:val="2"/>
          <w:color w:val="000000"/>
          <w:sz w:val="28"/>
          <w:szCs w:val="28"/>
        </w:rPr>
        <w:br/>
        <w:t>к миру, чувством собственного достоинства, активно взаимодействует</w:t>
      </w:r>
      <w:r w:rsidRPr="00F35E28">
        <w:rPr>
          <w:rStyle w:val="2"/>
          <w:color w:val="000000"/>
          <w:sz w:val="28"/>
          <w:szCs w:val="28"/>
        </w:rPr>
        <w:br/>
        <w:t>со сверстниками и взрослыми, способен договариваться, сопереживать, разрешать конфликты; обладает начальными знаниями о себе,</w:t>
      </w:r>
      <w:r w:rsidRPr="00F35E28">
        <w:rPr>
          <w:rStyle w:val="2"/>
          <w:color w:val="000000"/>
          <w:sz w:val="28"/>
          <w:szCs w:val="28"/>
        </w:rPr>
        <w:br/>
        <w:t>природном и социальном мире; знаком с произведениями детской</w:t>
      </w:r>
      <w:r w:rsidRPr="00F35E28">
        <w:rPr>
          <w:rStyle w:val="2"/>
          <w:color w:val="000000"/>
          <w:sz w:val="28"/>
          <w:szCs w:val="28"/>
        </w:rPr>
        <w:br/>
        <w:t>литературы, обладает элементарными представлениями из области</w:t>
      </w:r>
      <w:r w:rsidRPr="00F35E28">
        <w:rPr>
          <w:rStyle w:val="2"/>
          <w:color w:val="000000"/>
          <w:sz w:val="28"/>
          <w:szCs w:val="28"/>
        </w:rPr>
        <w:br/>
        <w:t>живой природы, естествознания, математики, истории и т.п.; ребенок</w:t>
      </w:r>
      <w:r w:rsidRPr="00F35E28">
        <w:rPr>
          <w:rStyle w:val="2"/>
          <w:color w:val="000000"/>
          <w:sz w:val="28"/>
          <w:szCs w:val="28"/>
        </w:rPr>
        <w:br/>
        <w:t>способен к принятию собственных решений, опираясь на свои знания</w:t>
      </w:r>
      <w:r w:rsidRPr="00F35E28">
        <w:rPr>
          <w:rStyle w:val="2"/>
          <w:color w:val="000000"/>
          <w:sz w:val="28"/>
          <w:szCs w:val="28"/>
        </w:rPr>
        <w:br/>
        <w:t>и умения в различных видах деятельности.</w:t>
      </w:r>
    </w:p>
    <w:p w:rsidR="00F35E28" w:rsidRPr="00F35E28" w:rsidRDefault="00F35E28" w:rsidP="00F77DDD">
      <w:pPr>
        <w:keepLines/>
        <w:widowControl w:val="0"/>
        <w:spacing w:after="0" w:line="240" w:lineRule="auto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На этапе завершения дошкольного образования у ребенка сформированы предпосылки к учебной деятельности. Стремление построить образовательный процесс в соответствии с индивидуальными</w:t>
      </w:r>
      <w:r w:rsidRPr="00F35E28">
        <w:rPr>
          <w:rStyle w:val="2"/>
          <w:color w:val="000000"/>
          <w:sz w:val="28"/>
          <w:szCs w:val="28"/>
        </w:rPr>
        <w:br/>
        <w:t>потребностями и возможностями ребенка означает, с одной стороны, — бережное отношение к ребенку (его здоровью, интересам, возможностям), с другой — профессиональное создание оптимальных</w:t>
      </w:r>
      <w:r w:rsidRPr="00F35E28">
        <w:rPr>
          <w:rStyle w:val="2"/>
          <w:color w:val="000000"/>
          <w:sz w:val="28"/>
          <w:szCs w:val="28"/>
        </w:rPr>
        <w:br/>
        <w:t>условий для его развития в образовательной деятельности и в системе</w:t>
      </w:r>
      <w:r w:rsidRPr="00F35E28">
        <w:rPr>
          <w:rStyle w:val="2"/>
          <w:color w:val="000000"/>
          <w:sz w:val="28"/>
          <w:szCs w:val="28"/>
        </w:rPr>
        <w:br/>
        <w:t>дополнительного образования.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340"/>
        <w:rPr>
          <w:sz w:val="28"/>
          <w:szCs w:val="28"/>
          <w:u w:val="single"/>
        </w:rPr>
      </w:pPr>
      <w:r w:rsidRPr="00F35E28">
        <w:rPr>
          <w:rStyle w:val="31"/>
          <w:color w:val="000000"/>
          <w:sz w:val="28"/>
          <w:szCs w:val="28"/>
          <w:u w:val="single"/>
        </w:rPr>
        <w:t xml:space="preserve">Концептуальные </w:t>
      </w:r>
      <w:r w:rsidRPr="00F35E28">
        <w:rPr>
          <w:rStyle w:val="3"/>
          <w:color w:val="000000"/>
          <w:sz w:val="28"/>
          <w:szCs w:val="28"/>
          <w:u w:val="single"/>
        </w:rPr>
        <w:t>направления развития деятельности</w:t>
      </w:r>
      <w:r w:rsidRPr="00F35E28">
        <w:rPr>
          <w:rStyle w:val="31"/>
          <w:color w:val="000000"/>
          <w:sz w:val="28"/>
          <w:szCs w:val="28"/>
          <w:u w:val="single"/>
        </w:rPr>
        <w:t xml:space="preserve"> ДОУ:</w:t>
      </w:r>
    </w:p>
    <w:p w:rsidR="00F35E28" w:rsidRPr="00F35E28" w:rsidRDefault="00F35E28" w:rsidP="00F35E28">
      <w:pPr>
        <w:pStyle w:val="a3"/>
        <w:keepLines/>
        <w:widowControl w:val="0"/>
        <w:numPr>
          <w:ilvl w:val="0"/>
          <w:numId w:val="29"/>
        </w:numPr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моделирование совместной деятельности с детьми на основе</w:t>
      </w:r>
      <w:r w:rsidRPr="00F35E28">
        <w:rPr>
          <w:rStyle w:val="2"/>
          <w:color w:val="000000"/>
          <w:sz w:val="28"/>
          <w:szCs w:val="28"/>
        </w:rPr>
        <w:br/>
        <w:t>организации проектной деятельности, использования средств информатизации в образовательном процессе, направленной на</w:t>
      </w:r>
      <w:r w:rsidRPr="00F35E28">
        <w:rPr>
          <w:rStyle w:val="2"/>
          <w:color w:val="000000"/>
          <w:sz w:val="28"/>
          <w:szCs w:val="28"/>
        </w:rPr>
        <w:br/>
        <w:t>формирование интегративных качеств личности дошкольника;</w:t>
      </w:r>
    </w:p>
    <w:p w:rsidR="00F35E28" w:rsidRPr="00F35E28" w:rsidRDefault="00F35E28" w:rsidP="00F35E28">
      <w:pPr>
        <w:pStyle w:val="a3"/>
        <w:keepLines/>
        <w:widowControl w:val="0"/>
        <w:numPr>
          <w:ilvl w:val="0"/>
          <w:numId w:val="29"/>
        </w:numPr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использование </w:t>
      </w:r>
      <w:proofErr w:type="spellStart"/>
      <w:r w:rsidRPr="00F35E28">
        <w:rPr>
          <w:rStyle w:val="2"/>
          <w:color w:val="000000"/>
          <w:sz w:val="28"/>
          <w:szCs w:val="28"/>
        </w:rPr>
        <w:t>здоровьесберегающих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технологий;</w:t>
      </w:r>
    </w:p>
    <w:p w:rsidR="00F35E28" w:rsidRPr="00F35E28" w:rsidRDefault="00F35E28" w:rsidP="00F35E28">
      <w:pPr>
        <w:pStyle w:val="a3"/>
        <w:keepLines/>
        <w:widowControl w:val="0"/>
        <w:numPr>
          <w:ilvl w:val="0"/>
          <w:numId w:val="29"/>
        </w:numPr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совершенствование стратегии и тактики построения развивающей среды детского сада, способствующей самореализации</w:t>
      </w:r>
      <w:r w:rsidRPr="00F35E28">
        <w:rPr>
          <w:rStyle w:val="2"/>
          <w:color w:val="000000"/>
          <w:sz w:val="28"/>
          <w:szCs w:val="28"/>
        </w:rPr>
        <w:br/>
        <w:t>ребенка в разных видах деятельности;</w:t>
      </w:r>
    </w:p>
    <w:p w:rsidR="00F35E28" w:rsidRPr="00F35E28" w:rsidRDefault="00F35E28" w:rsidP="00F35E28">
      <w:pPr>
        <w:pStyle w:val="a3"/>
        <w:keepLines/>
        <w:widowControl w:val="0"/>
        <w:numPr>
          <w:ilvl w:val="0"/>
          <w:numId w:val="29"/>
        </w:numPr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построение дифференцированной модели повышения профессионального уровня педагогов;</w:t>
      </w:r>
    </w:p>
    <w:p w:rsidR="00F35E28" w:rsidRPr="00F35E28" w:rsidRDefault="00F35E28" w:rsidP="00F35E28">
      <w:pPr>
        <w:pStyle w:val="a3"/>
        <w:keepLines/>
        <w:widowControl w:val="0"/>
        <w:numPr>
          <w:ilvl w:val="0"/>
          <w:numId w:val="29"/>
        </w:numPr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расширение дополнительных образовательных услуг;</w:t>
      </w:r>
    </w:p>
    <w:p w:rsidR="00F35E28" w:rsidRPr="00F35E28" w:rsidRDefault="00F35E28" w:rsidP="00F35E28">
      <w:pPr>
        <w:pStyle w:val="a3"/>
        <w:keepLines/>
        <w:widowControl w:val="0"/>
        <w:numPr>
          <w:ilvl w:val="0"/>
          <w:numId w:val="29"/>
        </w:numPr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укрепление материально-технической базы ДОУ.</w:t>
      </w:r>
    </w:p>
    <w:p w:rsidR="00F35E28" w:rsidRPr="00F35E28" w:rsidRDefault="00F35E28" w:rsidP="00F35E28">
      <w:pPr>
        <w:pStyle w:val="a3"/>
        <w:keepLines/>
        <w:widowControl w:val="0"/>
        <w:jc w:val="both"/>
        <w:rPr>
          <w:color w:val="000000"/>
          <w:sz w:val="28"/>
          <w:szCs w:val="28"/>
          <w:shd w:val="clear" w:color="auto" w:fill="FFFFFF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t>Руководствуясь Федеральным законом «Об образовании в Российской Федерации», Конвенцией о правах детей, стратегией развития</w:t>
      </w:r>
      <w:r w:rsidRPr="00F35E28">
        <w:rPr>
          <w:rStyle w:val="2"/>
          <w:color w:val="000000"/>
          <w:sz w:val="28"/>
          <w:szCs w:val="28"/>
          <w:u w:val="single"/>
        </w:rPr>
        <w:br/>
        <w:t>дошкольного образования, деятельность детского сада основывается</w:t>
      </w:r>
      <w:r w:rsidRPr="00F35E28">
        <w:rPr>
          <w:rStyle w:val="2"/>
          <w:color w:val="000000"/>
          <w:sz w:val="28"/>
          <w:szCs w:val="28"/>
          <w:u w:val="single"/>
        </w:rPr>
        <w:br/>
        <w:t>на следующих принципах:</w:t>
      </w:r>
    </w:p>
    <w:p w:rsidR="00F35E28" w:rsidRPr="00F35E28" w:rsidRDefault="00F35E28" w:rsidP="00F35E28">
      <w:pPr>
        <w:pStyle w:val="20"/>
        <w:keepLines/>
        <w:numPr>
          <w:ilvl w:val="0"/>
          <w:numId w:val="6"/>
        </w:numPr>
        <w:shd w:val="clear" w:color="auto" w:fill="auto"/>
        <w:tabs>
          <w:tab w:val="left" w:pos="589"/>
        </w:tabs>
        <w:spacing w:line="240" w:lineRule="auto"/>
        <w:ind w:firstLine="320"/>
        <w:rPr>
          <w:sz w:val="28"/>
          <w:szCs w:val="28"/>
        </w:rPr>
      </w:pPr>
      <w:proofErr w:type="spellStart"/>
      <w:r w:rsidRPr="00F35E28">
        <w:rPr>
          <w:rStyle w:val="2"/>
          <w:color w:val="000000"/>
          <w:sz w:val="28"/>
          <w:szCs w:val="28"/>
        </w:rPr>
        <w:t>гуманизации</w:t>
      </w:r>
      <w:proofErr w:type="spellEnd"/>
      <w:r w:rsidRPr="00F35E28">
        <w:rPr>
          <w:rStyle w:val="2"/>
          <w:color w:val="000000"/>
          <w:sz w:val="28"/>
          <w:szCs w:val="28"/>
        </w:rPr>
        <w:t>, предполагающей ориентацию взрослых на личность ребенка. При этом осуществляются повышение уровня профессиональной компетенции педагогов, обеспечение заинтересованности педагогов в результате своего труда, изменение организации предметно-развивающей среды, жизненного пространства детского сада с целью обеспечения свободной деятельности и творчества детей в соответствии с их желаниями, склонностями, социальным заказом родителей; изменение содержания и форм совместной деятельности с детьми, введение интеграции различных видов деятельности;</w:t>
      </w:r>
    </w:p>
    <w:p w:rsidR="00F35E28" w:rsidRPr="00F35E28" w:rsidRDefault="00F35E28" w:rsidP="00F35E28">
      <w:pPr>
        <w:pStyle w:val="20"/>
        <w:keepLines/>
        <w:numPr>
          <w:ilvl w:val="0"/>
          <w:numId w:val="6"/>
        </w:numPr>
        <w:shd w:val="clear" w:color="auto" w:fill="auto"/>
        <w:tabs>
          <w:tab w:val="left" w:pos="589"/>
        </w:tabs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демократизации, предполагающей совместное участие воспитателей, специалистов, родителей в воспитании и образовании детей;</w:t>
      </w:r>
    </w:p>
    <w:p w:rsidR="00F35E28" w:rsidRPr="00F35E28" w:rsidRDefault="00F35E28" w:rsidP="00F35E28">
      <w:pPr>
        <w:pStyle w:val="20"/>
        <w:keepLines/>
        <w:numPr>
          <w:ilvl w:val="0"/>
          <w:numId w:val="6"/>
        </w:numPr>
        <w:shd w:val="clear" w:color="auto" w:fill="auto"/>
        <w:tabs>
          <w:tab w:val="left" w:pos="589"/>
        </w:tabs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дифференциации и интеграции, которые предусматривают</w:t>
      </w:r>
      <w:r w:rsidRPr="00F35E28">
        <w:rPr>
          <w:rStyle w:val="2"/>
          <w:color w:val="000000"/>
          <w:sz w:val="28"/>
          <w:szCs w:val="28"/>
        </w:rPr>
        <w:br/>
        <w:t>целостность и единство всех систем учебной деятельности, обеспечивающих психологическое и физическое здоровье ребенка, формирование начал личности, организацию психолого-педагогической работы с опорой: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86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на развивающее обучение (использование новых развивающих</w:t>
      </w:r>
      <w:r w:rsidRPr="00F35E28">
        <w:rPr>
          <w:rStyle w:val="2"/>
          <w:color w:val="000000"/>
          <w:sz w:val="28"/>
          <w:szCs w:val="28"/>
        </w:rPr>
        <w:br/>
        <w:t>технологий образования и развития детей);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вариативность модели познавательной деятельности (разнообразие содержания, форм и методов с учетом целей развития</w:t>
      </w:r>
      <w:r w:rsidRPr="00F35E28">
        <w:rPr>
          <w:rStyle w:val="2"/>
          <w:color w:val="000000"/>
          <w:sz w:val="28"/>
          <w:szCs w:val="28"/>
        </w:rPr>
        <w:br/>
        <w:t>и педагогической поддержки каждого ребенка);</w:t>
      </w: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-   наличие общего психологического пространства, через совместные игры, труд, беседы, наблюдения, процесс познания протекает как сотрудничество;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- активность (освоение ребенком программы через собственную</w:t>
      </w:r>
      <w:r w:rsidRPr="00F35E28">
        <w:rPr>
          <w:rStyle w:val="2"/>
          <w:color w:val="000000"/>
          <w:sz w:val="28"/>
          <w:szCs w:val="28"/>
        </w:rPr>
        <w:br/>
        <w:t>деятельность под руководством взрослого).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В основу реализации Программы положен </w:t>
      </w:r>
      <w:r w:rsidRPr="00F35E28">
        <w:rPr>
          <w:rStyle w:val="21"/>
          <w:color w:val="000000"/>
          <w:sz w:val="28"/>
          <w:szCs w:val="28"/>
        </w:rPr>
        <w:t>программно-проектный метод.</w:t>
      </w:r>
      <w:r w:rsidRPr="00F35E28">
        <w:rPr>
          <w:rStyle w:val="2"/>
          <w:color w:val="000000"/>
          <w:sz w:val="28"/>
          <w:szCs w:val="28"/>
        </w:rPr>
        <w:t xml:space="preserve"> При этом достижение стратегической цели и выполнение</w:t>
      </w:r>
      <w:r w:rsidRPr="00F35E28">
        <w:rPr>
          <w:rStyle w:val="2"/>
          <w:color w:val="000000"/>
          <w:sz w:val="28"/>
          <w:szCs w:val="28"/>
        </w:rPr>
        <w:br/>
        <w:t>задач происходят в рамках реализации проектов по направлениям образовательной деятельности, каждая из которых представляет собой</w:t>
      </w:r>
      <w:r w:rsidRPr="00F35E28">
        <w:rPr>
          <w:rStyle w:val="2"/>
          <w:color w:val="000000"/>
          <w:sz w:val="28"/>
          <w:szCs w:val="28"/>
        </w:rPr>
        <w:br/>
        <w:t>комплекс взаимосвязанных мероприятий, нацеленных на решение</w:t>
      </w:r>
      <w:r w:rsidRPr="00F35E28">
        <w:rPr>
          <w:rStyle w:val="2"/>
          <w:color w:val="000000"/>
          <w:sz w:val="28"/>
          <w:szCs w:val="28"/>
        </w:rPr>
        <w:br/>
        <w:t>проблем данной сферы образовательной деятельности.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1"/>
          <w:color w:val="000000"/>
          <w:sz w:val="28"/>
          <w:szCs w:val="28"/>
        </w:rPr>
        <w:t>Первый аспект</w:t>
      </w:r>
      <w:r w:rsidRPr="00F35E28">
        <w:rPr>
          <w:rStyle w:val="2"/>
          <w:color w:val="000000"/>
          <w:sz w:val="28"/>
          <w:szCs w:val="28"/>
        </w:rPr>
        <w:t xml:space="preserve"> Программы развития ДОУ — оздоровление, укрепление организма ребенка и сохранение уровня его здоровья в условиях активного интеллектуального развития. Система оздоровительной и физкультурной работы определена в проекте «Здоровый ребенок», который предполагает: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- использование диагностических технологий, позволяющих</w:t>
      </w:r>
      <w:r w:rsidRPr="00F35E28">
        <w:rPr>
          <w:rStyle w:val="2"/>
          <w:color w:val="000000"/>
          <w:sz w:val="28"/>
          <w:szCs w:val="28"/>
        </w:rPr>
        <w:br/>
        <w:t>формировать индивидуальные образовательные программы,</w:t>
      </w:r>
      <w:r w:rsidRPr="00F35E28">
        <w:rPr>
          <w:rStyle w:val="2"/>
          <w:color w:val="000000"/>
          <w:sz w:val="28"/>
          <w:szCs w:val="28"/>
        </w:rPr>
        <w:br/>
        <w:t>учитывая специфические особенности развития каждого</w:t>
      </w:r>
      <w:r w:rsidRPr="00F35E28">
        <w:rPr>
          <w:rStyle w:val="2"/>
          <w:color w:val="000000"/>
          <w:sz w:val="28"/>
          <w:szCs w:val="28"/>
        </w:rPr>
        <w:br/>
        <w:t>ребенка, его индивидуальные показатели, группу здоровья, рекомендации врачей;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применение таких методов закаливания и профилактики</w:t>
      </w:r>
      <w:r w:rsidRPr="00F35E28">
        <w:rPr>
          <w:rStyle w:val="2"/>
          <w:color w:val="000000"/>
          <w:sz w:val="28"/>
          <w:szCs w:val="28"/>
        </w:rPr>
        <w:br/>
        <w:t>простудных заболеваний, при которых снизился бы процент заболеваемости;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проведение работы с родителями по формированию культуры</w:t>
      </w:r>
      <w:r w:rsidRPr="00F35E28">
        <w:rPr>
          <w:rStyle w:val="2"/>
          <w:color w:val="000000"/>
          <w:sz w:val="28"/>
          <w:szCs w:val="28"/>
        </w:rPr>
        <w:br/>
        <w:t>здорового образа жизни семьи;</w:t>
      </w:r>
    </w:p>
    <w:p w:rsid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разработку индивидуальных маршрутов развития, в тесном сотрудничестве с родителями, для детей с особыми проблемами</w:t>
      </w:r>
      <w:r w:rsidRPr="00F35E28">
        <w:rPr>
          <w:rStyle w:val="2"/>
          <w:color w:val="000000"/>
          <w:sz w:val="28"/>
          <w:szCs w:val="28"/>
        </w:rPr>
        <w:br/>
        <w:t>в разв</w:t>
      </w:r>
      <w:r w:rsidR="0090197C">
        <w:rPr>
          <w:rStyle w:val="2"/>
          <w:color w:val="000000"/>
          <w:sz w:val="28"/>
          <w:szCs w:val="28"/>
        </w:rPr>
        <w:t>итии, со сложными заболеваниями;</w:t>
      </w:r>
    </w:p>
    <w:p w:rsidR="0090197C" w:rsidRDefault="0090197C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  <w:r>
        <w:rPr>
          <w:rStyle w:val="2"/>
          <w:color w:val="000000"/>
          <w:sz w:val="28"/>
          <w:szCs w:val="28"/>
        </w:rPr>
        <w:t xml:space="preserve">- </w:t>
      </w:r>
      <w:r w:rsidR="00B96289">
        <w:rPr>
          <w:rStyle w:val="2"/>
          <w:color w:val="000000"/>
          <w:sz w:val="28"/>
          <w:szCs w:val="28"/>
        </w:rPr>
        <w:t>совершенствование профессиональной компетентности педагогов в реализации проблемы языкового обучения детей;</w:t>
      </w:r>
    </w:p>
    <w:p w:rsidR="00B96289" w:rsidRPr="00F35E28" w:rsidRDefault="00B96289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  <w:r>
        <w:rPr>
          <w:rStyle w:val="2"/>
          <w:color w:val="000000"/>
          <w:sz w:val="28"/>
          <w:szCs w:val="28"/>
        </w:rPr>
        <w:t xml:space="preserve">- вовлечение </w:t>
      </w:r>
      <w:proofErr w:type="spellStart"/>
      <w:r>
        <w:rPr>
          <w:rStyle w:val="2"/>
          <w:color w:val="000000"/>
          <w:sz w:val="28"/>
          <w:szCs w:val="28"/>
        </w:rPr>
        <w:t>ру</w:t>
      </w:r>
      <w:proofErr w:type="spellEnd"/>
      <w:r>
        <w:rPr>
          <w:rStyle w:val="2"/>
          <w:color w:val="000000"/>
          <w:sz w:val="28"/>
          <w:szCs w:val="28"/>
        </w:rPr>
        <w:t xml:space="preserve"> </w:t>
      </w:r>
      <w:proofErr w:type="spellStart"/>
      <w:r>
        <w:rPr>
          <w:rStyle w:val="2"/>
          <w:color w:val="000000"/>
          <w:sz w:val="28"/>
          <w:szCs w:val="28"/>
        </w:rPr>
        <w:t>скоязычных</w:t>
      </w:r>
      <w:proofErr w:type="spellEnd"/>
      <w:r>
        <w:rPr>
          <w:rStyle w:val="2"/>
          <w:color w:val="000000"/>
          <w:sz w:val="28"/>
          <w:szCs w:val="28"/>
        </w:rPr>
        <w:t xml:space="preserve"> семей в процесс обучения детей татарскому </w:t>
      </w:r>
      <w:proofErr w:type="gramStart"/>
      <w:r>
        <w:rPr>
          <w:rStyle w:val="2"/>
          <w:color w:val="000000"/>
          <w:sz w:val="28"/>
          <w:szCs w:val="28"/>
        </w:rPr>
        <w:t>языку .</w:t>
      </w:r>
      <w:proofErr w:type="gramEnd"/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</w:rPr>
        <w:t>Второй аспект</w:t>
      </w:r>
      <w:r w:rsidRPr="00F35E28">
        <w:rPr>
          <w:rStyle w:val="2"/>
          <w:color w:val="000000"/>
          <w:sz w:val="28"/>
          <w:szCs w:val="28"/>
        </w:rPr>
        <w:t xml:space="preserve"> Программы развития ДОУ — повышение квалификации педагогов, формирование умения ориентации в отборе современных форм педагогической и образовательной деятельности. Разработка</w:t>
      </w:r>
      <w:r w:rsidRPr="00F35E28">
        <w:rPr>
          <w:rStyle w:val="2"/>
          <w:color w:val="000000"/>
          <w:sz w:val="28"/>
          <w:szCs w:val="28"/>
        </w:rPr>
        <w:br/>
        <w:t>и реализация проектов, овладение педагогическим мониторингом.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</w:rPr>
        <w:t>Третий аспект</w:t>
      </w:r>
      <w:r w:rsidRPr="00F35E28">
        <w:rPr>
          <w:rStyle w:val="2"/>
          <w:color w:val="000000"/>
          <w:sz w:val="28"/>
          <w:szCs w:val="28"/>
        </w:rPr>
        <w:t xml:space="preserve"> Программы развития ДОУ — учет ее права в</w:t>
      </w:r>
      <w:r w:rsidRPr="00F35E28">
        <w:rPr>
          <w:rStyle w:val="2"/>
          <w:color w:val="000000"/>
          <w:sz w:val="28"/>
          <w:szCs w:val="28"/>
        </w:rPr>
        <w:br/>
        <w:t>выборе образовательных программ и технологий. Вариативность</w:t>
      </w:r>
      <w:r w:rsidRPr="00F35E28">
        <w:rPr>
          <w:rStyle w:val="2"/>
          <w:color w:val="000000"/>
          <w:sz w:val="28"/>
          <w:szCs w:val="28"/>
        </w:rPr>
        <w:br/>
        <w:t>современных образовательных программ и технологий — предпосылка к применению на практике принципа технологичности. По-</w:t>
      </w:r>
      <w:r w:rsidRPr="00F35E28">
        <w:rPr>
          <w:rStyle w:val="2"/>
          <w:color w:val="000000"/>
          <w:sz w:val="28"/>
          <w:szCs w:val="28"/>
        </w:rPr>
        <w:br/>
        <w:t>этому к реализации предлагается проект «Создание индивидуальных образовательных маршрутов дошкольников на основе применения</w:t>
      </w:r>
      <w:r w:rsidRPr="00F35E28">
        <w:rPr>
          <w:rStyle w:val="2"/>
          <w:color w:val="000000"/>
          <w:sz w:val="28"/>
          <w:szCs w:val="28"/>
        </w:rPr>
        <w:br/>
        <w:t>информационных технологий».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Существующие программы и технологии позволяют создать систему образовательных услуг ДОУ, обеспечивающих интегративный</w:t>
      </w:r>
      <w:r w:rsidRPr="00F35E28">
        <w:rPr>
          <w:rStyle w:val="2"/>
          <w:color w:val="000000"/>
          <w:sz w:val="28"/>
          <w:szCs w:val="28"/>
        </w:rPr>
        <w:br/>
        <w:t>подход в воспитании и образовании ребенка в совместной работе</w:t>
      </w:r>
      <w:r w:rsidRPr="00F35E28">
        <w:rPr>
          <w:rStyle w:val="2"/>
          <w:color w:val="000000"/>
          <w:sz w:val="28"/>
          <w:szCs w:val="28"/>
        </w:rPr>
        <w:br/>
        <w:t>специалистов, педагогов ДОУ, преподавателей дополнительного образования.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</w:rPr>
        <w:lastRenderedPageBreak/>
        <w:t>Четвертый аспект</w:t>
      </w:r>
      <w:r w:rsidRPr="00F35E28">
        <w:rPr>
          <w:rStyle w:val="2"/>
          <w:color w:val="000000"/>
          <w:sz w:val="28"/>
          <w:szCs w:val="28"/>
        </w:rPr>
        <w:t xml:space="preserve"> Программы развития ДОУ — педагогическое</w:t>
      </w:r>
      <w:r w:rsidRPr="00F35E28">
        <w:rPr>
          <w:rStyle w:val="2"/>
          <w:color w:val="000000"/>
          <w:sz w:val="28"/>
          <w:szCs w:val="28"/>
        </w:rPr>
        <w:br/>
        <w:t>сотрудничество детского сада и родителей. Успех в воспитании и</w:t>
      </w:r>
      <w:r w:rsidRPr="00F35E28">
        <w:rPr>
          <w:rStyle w:val="2"/>
          <w:color w:val="000000"/>
          <w:sz w:val="28"/>
          <w:szCs w:val="28"/>
        </w:rPr>
        <w:br/>
        <w:t>образовании ребенка зависит от взаимодействия семьи и детского</w:t>
      </w:r>
      <w:r w:rsidRPr="00F35E28">
        <w:rPr>
          <w:rStyle w:val="2"/>
          <w:color w:val="000000"/>
          <w:sz w:val="28"/>
          <w:szCs w:val="28"/>
        </w:rPr>
        <w:br/>
        <w:t>сада. Чтобы вовлечь родителей в решение проблем воспитания и образования дошкольников, мало традиционных форм взаимодействия</w:t>
      </w:r>
      <w:r w:rsidRPr="00F35E28">
        <w:rPr>
          <w:rStyle w:val="2"/>
          <w:color w:val="000000"/>
          <w:sz w:val="28"/>
          <w:szCs w:val="28"/>
        </w:rPr>
        <w:br/>
        <w:t>(консультации, тематические выставки). Необходимо организовать</w:t>
      </w:r>
      <w:r w:rsidRPr="00F35E28">
        <w:rPr>
          <w:rStyle w:val="2"/>
          <w:color w:val="000000"/>
          <w:sz w:val="28"/>
          <w:szCs w:val="28"/>
        </w:rPr>
        <w:br/>
        <w:t>совместные мероприятия, где родитель берет на себя роль активного</w:t>
      </w:r>
      <w:r w:rsidRPr="00F35E28">
        <w:rPr>
          <w:rStyle w:val="2"/>
          <w:color w:val="000000"/>
          <w:sz w:val="28"/>
          <w:szCs w:val="28"/>
        </w:rPr>
        <w:br/>
        <w:t xml:space="preserve">участника. Актуальна также проблема </w:t>
      </w:r>
      <w:proofErr w:type="spellStart"/>
      <w:r w:rsidRPr="00F35E28">
        <w:rPr>
          <w:rStyle w:val="2"/>
          <w:color w:val="000000"/>
          <w:sz w:val="28"/>
          <w:szCs w:val="28"/>
        </w:rPr>
        <w:t>предшкольного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развития детей</w:t>
      </w:r>
      <w:r w:rsidRPr="00F35E28">
        <w:rPr>
          <w:rStyle w:val="2"/>
          <w:color w:val="000000"/>
          <w:sz w:val="28"/>
          <w:szCs w:val="28"/>
        </w:rPr>
        <w:br/>
        <w:t xml:space="preserve">мигрантов, плохо владеющих русским языком, вовлечение их родителей в </w:t>
      </w:r>
      <w:proofErr w:type="spellStart"/>
      <w:r w:rsidRPr="00F35E28">
        <w:rPr>
          <w:rStyle w:val="2"/>
          <w:color w:val="000000"/>
          <w:sz w:val="28"/>
          <w:szCs w:val="28"/>
        </w:rPr>
        <w:t>воспитательно</w:t>
      </w:r>
      <w:proofErr w:type="spellEnd"/>
      <w:r w:rsidRPr="00F35E28">
        <w:rPr>
          <w:rStyle w:val="2"/>
          <w:color w:val="000000"/>
          <w:sz w:val="28"/>
          <w:szCs w:val="28"/>
        </w:rPr>
        <w:t>-образовательный процесс. Необходимо создавать</w:t>
      </w:r>
      <w:r w:rsidRPr="00F35E28">
        <w:rPr>
          <w:rStyle w:val="2"/>
          <w:color w:val="000000"/>
          <w:sz w:val="28"/>
          <w:szCs w:val="28"/>
        </w:rPr>
        <w:br/>
        <w:t>систему сопровождения и консультирования семьи по вопросам формирования культуры здорового образа жизни, образования и развития</w:t>
      </w:r>
      <w:r w:rsidRPr="00F35E28">
        <w:rPr>
          <w:rStyle w:val="2"/>
          <w:color w:val="000000"/>
          <w:sz w:val="28"/>
          <w:szCs w:val="28"/>
        </w:rPr>
        <w:br/>
        <w:t>детей раннего возраста, старшего дошкольного возраста, воспитания</w:t>
      </w:r>
      <w:r w:rsidRPr="00F35E28">
        <w:rPr>
          <w:rStyle w:val="2"/>
          <w:color w:val="000000"/>
          <w:sz w:val="28"/>
          <w:szCs w:val="28"/>
        </w:rPr>
        <w:br/>
        <w:t>и развития детей с ограниченными возможностями здоровья.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Таким образом, цель разработки концепции Программы развития</w:t>
      </w:r>
      <w:r w:rsidRPr="00F35E28">
        <w:rPr>
          <w:rStyle w:val="2"/>
          <w:color w:val="000000"/>
          <w:sz w:val="28"/>
          <w:szCs w:val="28"/>
        </w:rPr>
        <w:br/>
        <w:t>ДОУ — организация комфортного и эффективного процесса образования дошкольников, содействие всестороннему развитию ребенка.</w:t>
      </w:r>
      <w:r w:rsidRPr="00F35E28">
        <w:rPr>
          <w:rStyle w:val="2"/>
          <w:color w:val="000000"/>
          <w:sz w:val="28"/>
          <w:szCs w:val="28"/>
        </w:rPr>
        <w:br/>
        <w:t>Концептуальные направления Программы развития ДОУ представлены в таблице 1.</w:t>
      </w:r>
    </w:p>
    <w:p w:rsid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right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right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Таблица 1.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center"/>
        <w:rPr>
          <w:rStyle w:val="2"/>
          <w:color w:val="000000"/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t xml:space="preserve">Концептуальные направления Программы развития 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center"/>
        <w:rPr>
          <w:rStyle w:val="2"/>
          <w:color w:val="000000"/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t>МБДОУ «Детски</w:t>
      </w:r>
      <w:r w:rsidR="00580BAE">
        <w:rPr>
          <w:rStyle w:val="2"/>
          <w:color w:val="000000"/>
          <w:sz w:val="28"/>
          <w:szCs w:val="28"/>
          <w:u w:val="single"/>
        </w:rPr>
        <w:t>й сад общеразвивающего вида № 5</w:t>
      </w:r>
      <w:r w:rsidRPr="00F35E28">
        <w:rPr>
          <w:rStyle w:val="2"/>
          <w:color w:val="000000"/>
          <w:sz w:val="28"/>
          <w:szCs w:val="28"/>
          <w:u w:val="single"/>
        </w:rPr>
        <w:t>»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center"/>
        <w:rPr>
          <w:rStyle w:val="2"/>
          <w:color w:val="000000"/>
          <w:sz w:val="28"/>
          <w:szCs w:val="28"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66"/>
        <w:gridCol w:w="6278"/>
      </w:tblGrid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jc w:val="center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Направления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jc w:val="center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Содержательные характеристики</w:t>
            </w:r>
          </w:p>
        </w:tc>
      </w:tr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Управление качеством дошкольного образования: программное обеспечение, современные методики и технологии, кадровая политика, поддержка способных и одаренных детей и педагогов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Создание системы интерактивного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 как основа их успешного обучения в школе.</w:t>
            </w:r>
          </w:p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Обновление основных и дополнительных образовательных программ, внедрение ООП ДО.</w:t>
            </w:r>
          </w:p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Внедрение инновационных технологий.</w:t>
            </w:r>
          </w:p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Наполнение новым содержанием «</w:t>
            </w:r>
            <w:proofErr w:type="spellStart"/>
            <w:r w:rsidRPr="00F35E28">
              <w:rPr>
                <w:rStyle w:val="2"/>
                <w:color w:val="000000"/>
                <w:sz w:val="26"/>
                <w:szCs w:val="26"/>
              </w:rPr>
              <w:t>порфолио</w:t>
            </w:r>
            <w:proofErr w:type="spellEnd"/>
            <w:r w:rsidRPr="00F35E28">
              <w:rPr>
                <w:rStyle w:val="2"/>
                <w:color w:val="000000"/>
                <w:sz w:val="26"/>
                <w:szCs w:val="26"/>
              </w:rPr>
              <w:t xml:space="preserve">» </w:t>
            </w:r>
            <w:proofErr w:type="gramStart"/>
            <w:r w:rsidRPr="00F35E28">
              <w:rPr>
                <w:rStyle w:val="2"/>
                <w:color w:val="000000"/>
                <w:sz w:val="26"/>
                <w:szCs w:val="26"/>
              </w:rPr>
              <w:t>педагогов  и</w:t>
            </w:r>
            <w:proofErr w:type="gramEnd"/>
            <w:r w:rsidRPr="00F35E28">
              <w:rPr>
                <w:rStyle w:val="2"/>
                <w:color w:val="000000"/>
                <w:sz w:val="26"/>
                <w:szCs w:val="26"/>
              </w:rPr>
              <w:t xml:space="preserve"> воспитанников.</w:t>
            </w:r>
          </w:p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Овладение проектной деятельностью в организации работы с субъектами образовательного процесса: дети, педагоги, родители.</w:t>
            </w:r>
          </w:p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Повышение профессионального мастерства педагогов, обучение молодых специалистов, участие в конкурсном движении.</w:t>
            </w:r>
          </w:p>
        </w:tc>
      </w:tr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Информатизация дошкольного образования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Внедрение информационных технологий в образовательном и управленческом процессе</w:t>
            </w:r>
          </w:p>
        </w:tc>
      </w:tr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proofErr w:type="spellStart"/>
            <w:r w:rsidRPr="00F35E28">
              <w:rPr>
                <w:rStyle w:val="2"/>
                <w:color w:val="000000"/>
                <w:sz w:val="26"/>
                <w:szCs w:val="26"/>
              </w:rPr>
              <w:lastRenderedPageBreak/>
              <w:t>Здоровьесберегающие</w:t>
            </w:r>
            <w:proofErr w:type="spellEnd"/>
            <w:r w:rsidRPr="00F35E28">
              <w:rPr>
                <w:rStyle w:val="2"/>
                <w:color w:val="000000"/>
                <w:sz w:val="26"/>
                <w:szCs w:val="26"/>
              </w:rPr>
              <w:t xml:space="preserve"> технологии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 xml:space="preserve">Расширение сектора предоставляемых оздоровительных услуг, формирование культуры здорового образа жизни всех субъектов образовательного процесса: дети, педагоги, родители. </w:t>
            </w:r>
          </w:p>
        </w:tc>
      </w:tr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Безопасность образовательного процесса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Укрепление материально – технической, энергосберегающей базы детского сада.</w:t>
            </w:r>
          </w:p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Построение динамичной развивающей среды.</w:t>
            </w:r>
          </w:p>
        </w:tc>
      </w:tr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Государственно – общественное самоуправление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Усиление роли родителей и признание за ними права участия при решении важнейших  вопросов обеспечения образовательного процесса (совет отцов, родительский комитет, родительские клубы)</w:t>
            </w:r>
          </w:p>
        </w:tc>
      </w:tr>
      <w:tr w:rsidR="00F35E28" w:rsidRPr="00F35E28" w:rsidTr="00F77DDD">
        <w:tc>
          <w:tcPr>
            <w:tcW w:w="3085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Организации - партнеры</w:t>
            </w:r>
          </w:p>
        </w:tc>
        <w:tc>
          <w:tcPr>
            <w:tcW w:w="6486" w:type="dxa"/>
          </w:tcPr>
          <w:p w:rsidR="00F35E28" w:rsidRPr="00F35E28" w:rsidRDefault="00F35E28" w:rsidP="00F77DDD">
            <w:pPr>
              <w:pStyle w:val="20"/>
              <w:keepLines/>
              <w:shd w:val="clear" w:color="auto" w:fill="auto"/>
              <w:spacing w:line="240" w:lineRule="auto"/>
              <w:ind w:firstLine="0"/>
              <w:rPr>
                <w:rStyle w:val="2"/>
                <w:color w:val="000000"/>
                <w:sz w:val="26"/>
                <w:szCs w:val="26"/>
              </w:rPr>
            </w:pPr>
            <w:r w:rsidRPr="00F35E28">
              <w:rPr>
                <w:rStyle w:val="2"/>
                <w:color w:val="000000"/>
                <w:sz w:val="26"/>
                <w:szCs w:val="26"/>
              </w:rPr>
              <w:t>Расширение связей с учреждениями культуры и спорта, здравоохранения, общественными организациями, школами, педагогическим сообществами</w:t>
            </w:r>
          </w:p>
        </w:tc>
      </w:tr>
    </w:tbl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center"/>
        <w:rPr>
          <w:rStyle w:val="2"/>
          <w:color w:val="000000"/>
          <w:sz w:val="26"/>
          <w:szCs w:val="26"/>
          <w:u w:val="single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40"/>
        <w:jc w:val="center"/>
        <w:rPr>
          <w:color w:val="000000"/>
          <w:sz w:val="28"/>
          <w:szCs w:val="28"/>
          <w:u w:val="single"/>
          <w:shd w:val="clear" w:color="auto" w:fill="FFFFFF"/>
        </w:rPr>
      </w:pPr>
    </w:p>
    <w:p w:rsidR="00F35E28" w:rsidRPr="00580BAE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b w:val="0"/>
          <w:sz w:val="28"/>
          <w:szCs w:val="28"/>
          <w:u w:val="single"/>
        </w:rPr>
      </w:pPr>
      <w:r w:rsidRPr="00580BAE">
        <w:rPr>
          <w:rStyle w:val="4"/>
          <w:b/>
          <w:color w:val="000000"/>
          <w:sz w:val="28"/>
          <w:szCs w:val="28"/>
          <w:u w:val="single"/>
        </w:rPr>
        <w:t>Основные цели и задачи Программы развития:</w:t>
      </w:r>
    </w:p>
    <w:p w:rsidR="00F35E28" w:rsidRPr="00580BAE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b w:val="0"/>
          <w:bCs w:val="0"/>
          <w:color w:val="000000"/>
          <w:sz w:val="28"/>
          <w:szCs w:val="28"/>
          <w:u w:val="single"/>
          <w:shd w:val="clear" w:color="auto" w:fill="FFFFFF"/>
        </w:rPr>
      </w:pPr>
      <w:r w:rsidRPr="00580BAE">
        <w:rPr>
          <w:rStyle w:val="4"/>
          <w:b/>
          <w:color w:val="000000"/>
          <w:sz w:val="28"/>
          <w:szCs w:val="28"/>
          <w:u w:val="single"/>
        </w:rPr>
        <w:t>Целевые индикаторы, характеризующие ход реализации Программы: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Индикаторы (показатели) позволяют отслеживать результативность работы педагогов ДОУ, уровень личностного развития воспитанников, вовлеченность в сотрудничество с детским садом родителей дошкольников, показывают полноту достижения цели и задач Программы развития в предусмотренные сроки.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Применяемые индикаторы основываются на уже существующих</w:t>
      </w:r>
      <w:r w:rsidRPr="00F35E28">
        <w:rPr>
          <w:rStyle w:val="2"/>
          <w:color w:val="000000"/>
          <w:sz w:val="28"/>
          <w:szCs w:val="28"/>
        </w:rPr>
        <w:br/>
        <w:t>программах сбора информации. Источником последней для расчета</w:t>
      </w:r>
      <w:r w:rsidRPr="00F35E28">
        <w:rPr>
          <w:rStyle w:val="2"/>
          <w:color w:val="000000"/>
          <w:sz w:val="28"/>
          <w:szCs w:val="28"/>
        </w:rPr>
        <w:br/>
        <w:t>показателей результативности выступает внутренняя отчетность</w:t>
      </w:r>
      <w:r w:rsidRPr="00F35E28">
        <w:rPr>
          <w:rStyle w:val="2"/>
          <w:color w:val="000000"/>
          <w:sz w:val="28"/>
          <w:szCs w:val="28"/>
        </w:rPr>
        <w:br/>
        <w:t xml:space="preserve">детского сада. 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Прогнозируемые значения целевых индикаторов основываются на</w:t>
      </w:r>
      <w:r w:rsidRPr="00F35E28">
        <w:rPr>
          <w:rStyle w:val="2"/>
          <w:color w:val="000000"/>
          <w:sz w:val="28"/>
          <w:szCs w:val="28"/>
        </w:rPr>
        <w:br/>
        <w:t>изучении потенциала педагогов ДОУ, эффективности современных</w:t>
      </w:r>
      <w:r w:rsidRPr="00F35E28">
        <w:rPr>
          <w:rStyle w:val="2"/>
          <w:color w:val="000000"/>
          <w:sz w:val="28"/>
          <w:szCs w:val="28"/>
        </w:rPr>
        <w:br/>
        <w:t>педагогических технологий, апробированных в ДОУ города, республики,</w:t>
      </w:r>
      <w:r w:rsidRPr="00F35E28">
        <w:rPr>
          <w:rStyle w:val="2"/>
          <w:color w:val="000000"/>
          <w:sz w:val="28"/>
          <w:szCs w:val="28"/>
        </w:rPr>
        <w:br/>
        <w:t xml:space="preserve">РФ. Основные индикаторы достижения цели Программы развития представлены в таблице 2.   </w:t>
      </w:r>
    </w:p>
    <w:p w:rsidR="00F35E28" w:rsidRPr="00F35E28" w:rsidRDefault="00F35E28" w:rsidP="00F35E28">
      <w:pPr>
        <w:keepLines/>
        <w:widowControl w:val="0"/>
        <w:jc w:val="right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Таблица 2. </w:t>
      </w:r>
    </w:p>
    <w:p w:rsidR="00F35E28" w:rsidRPr="00F35E28" w:rsidRDefault="00F35E28" w:rsidP="00F35E28">
      <w:pPr>
        <w:keepLines/>
        <w:widowControl w:val="0"/>
        <w:jc w:val="center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Индикаторы (показатели) достижения цели</w:t>
      </w:r>
    </w:p>
    <w:p w:rsidR="00F35E28" w:rsidRPr="00F35E28" w:rsidRDefault="00F35E28" w:rsidP="00F35E28">
      <w:pPr>
        <w:keepLines/>
        <w:widowControl w:val="0"/>
        <w:jc w:val="center"/>
        <w:rPr>
          <w:rStyle w:val="2"/>
          <w:color w:val="000000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345"/>
        <w:gridCol w:w="1134"/>
        <w:gridCol w:w="1134"/>
        <w:gridCol w:w="958"/>
      </w:tblGrid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Индикаторы (показатели)</w:t>
            </w:r>
          </w:p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достижения цели</w:t>
            </w:r>
          </w:p>
        </w:tc>
        <w:tc>
          <w:tcPr>
            <w:tcW w:w="1134" w:type="dxa"/>
          </w:tcPr>
          <w:p w:rsidR="00F35E28" w:rsidRPr="00F35E28" w:rsidRDefault="00C6197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4"/>
                <w:szCs w:val="24"/>
              </w:rPr>
            </w:pPr>
            <w:r>
              <w:rPr>
                <w:rStyle w:val="2"/>
                <w:color w:val="000000"/>
                <w:sz w:val="24"/>
                <w:szCs w:val="24"/>
              </w:rPr>
              <w:t>2019 – 2020</w:t>
            </w:r>
          </w:p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5E28" w:rsidRPr="00F35E28" w:rsidRDefault="00C6197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4"/>
                <w:szCs w:val="24"/>
              </w:rPr>
            </w:pPr>
            <w:r>
              <w:rPr>
                <w:rStyle w:val="2"/>
                <w:color w:val="000000"/>
                <w:sz w:val="24"/>
                <w:szCs w:val="24"/>
              </w:rPr>
              <w:t>2020 - 2021</w:t>
            </w:r>
          </w:p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</w:tcPr>
          <w:p w:rsidR="00F35E28" w:rsidRPr="00F35E28" w:rsidRDefault="00C6197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4"/>
                <w:szCs w:val="24"/>
              </w:rPr>
            </w:pPr>
            <w:r>
              <w:rPr>
                <w:rStyle w:val="2"/>
                <w:color w:val="000000"/>
                <w:sz w:val="24"/>
                <w:szCs w:val="24"/>
              </w:rPr>
              <w:t>2021 - 2022</w:t>
            </w:r>
          </w:p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4"/>
                <w:szCs w:val="24"/>
              </w:rPr>
            </w:pPr>
          </w:p>
        </w:tc>
      </w:tr>
      <w:tr w:rsidR="00F35E28" w:rsidRPr="00F35E28" w:rsidTr="00F77DDD">
        <w:tc>
          <w:tcPr>
            <w:tcW w:w="9571" w:type="dxa"/>
            <w:gridSpan w:val="4"/>
          </w:tcPr>
          <w:p w:rsidR="00F35E28" w:rsidRPr="00F35E28" w:rsidRDefault="00F35E28" w:rsidP="00F77DDD">
            <w:pPr>
              <w:pStyle w:val="a3"/>
              <w:keepLines/>
              <w:widowControl w:val="0"/>
              <w:numPr>
                <w:ilvl w:val="0"/>
                <w:numId w:val="28"/>
              </w:numPr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Физическое и психическое здоровье ребенка</w:t>
            </w: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lastRenderedPageBreak/>
              <w:t xml:space="preserve">1.1.Доля воспитанников, имеющих высокий  и средний уровень физической подготовленности м гармоничного физического развития 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 xml:space="preserve">1.2.Доля воспитанников, имеющих высокий и средний уровень </w:t>
            </w:r>
            <w:proofErr w:type="spellStart"/>
            <w:r w:rsidRPr="00F35E28">
              <w:rPr>
                <w:rStyle w:val="2"/>
                <w:color w:val="000000"/>
                <w:sz w:val="28"/>
                <w:szCs w:val="28"/>
              </w:rPr>
              <w:t>сформированности</w:t>
            </w:r>
            <w:proofErr w:type="spellEnd"/>
            <w:r w:rsidRPr="00F35E28">
              <w:rPr>
                <w:rStyle w:val="2"/>
                <w:color w:val="000000"/>
                <w:sz w:val="28"/>
                <w:szCs w:val="28"/>
              </w:rPr>
              <w:t xml:space="preserve"> социально – коммуникативных способов взаимодействия с окружающими взрослыми и сверстниками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 xml:space="preserve">1.3.Доля воспитанников, имеющих высокий и средний уровень </w:t>
            </w:r>
            <w:proofErr w:type="spellStart"/>
            <w:r w:rsidRPr="00F35E28">
              <w:rPr>
                <w:rStyle w:val="2"/>
                <w:color w:val="000000"/>
                <w:sz w:val="28"/>
                <w:szCs w:val="28"/>
              </w:rPr>
              <w:t>сфрмированности</w:t>
            </w:r>
            <w:proofErr w:type="spellEnd"/>
            <w:r w:rsidRPr="00F35E28">
              <w:rPr>
                <w:rStyle w:val="2"/>
                <w:color w:val="000000"/>
                <w:sz w:val="28"/>
                <w:szCs w:val="28"/>
              </w:rPr>
              <w:t xml:space="preserve"> основ здорового образа жизни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 xml:space="preserve">1.4.Доля воспитанников, охваченных </w:t>
            </w:r>
            <w:proofErr w:type="spellStart"/>
            <w:r w:rsidRPr="00F35E28">
              <w:rPr>
                <w:rStyle w:val="2"/>
                <w:color w:val="000000"/>
                <w:sz w:val="28"/>
                <w:szCs w:val="28"/>
              </w:rPr>
              <w:t>физкультурно</w:t>
            </w:r>
            <w:proofErr w:type="spellEnd"/>
            <w:r w:rsidRPr="00F35E28">
              <w:rPr>
                <w:rStyle w:val="2"/>
                <w:color w:val="000000"/>
                <w:sz w:val="28"/>
                <w:szCs w:val="28"/>
              </w:rPr>
              <w:t xml:space="preserve"> – оздоровительными мероприятиями различного уровня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 xml:space="preserve">1.5.Доля педагогов, использующих современные </w:t>
            </w:r>
            <w:proofErr w:type="spellStart"/>
            <w:r w:rsidRPr="00F35E28">
              <w:rPr>
                <w:rStyle w:val="2"/>
                <w:color w:val="000000"/>
                <w:sz w:val="28"/>
                <w:szCs w:val="28"/>
              </w:rPr>
              <w:t>здоровьесберегающие</w:t>
            </w:r>
            <w:proofErr w:type="spellEnd"/>
            <w:r w:rsidRPr="00F35E28">
              <w:rPr>
                <w:rStyle w:val="2"/>
                <w:color w:val="000000"/>
                <w:sz w:val="28"/>
                <w:szCs w:val="28"/>
              </w:rPr>
              <w:t xml:space="preserve"> технологии в работе с дошкольниками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1.6. Доля осведомленности родителей в вопросах сохранения и укрепления здоровья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9571" w:type="dxa"/>
            <w:gridSpan w:val="4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2.Личностное развитие ребенка</w:t>
            </w: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2.1.Доля выпускников, у которых сформированы предпосылки к учебной деятельности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2.2.Доля воспитанники ков, имеющих высокий и средний уровень индивидуального развития по всем образовательным областям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2.3.Доля детей 4 – 7 лет, участвующих в соревнованиях, конкурсах, выставках разного уровня и направленности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2.4.Доля выпускников, успешно окончивших первый класс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9571" w:type="dxa"/>
            <w:gridSpan w:val="4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3.Личностное развитие педагогов</w:t>
            </w: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 xml:space="preserve">3.1.Доля педагогов, внедривших современные педагогические технологии в </w:t>
            </w:r>
            <w:proofErr w:type="spellStart"/>
            <w:r w:rsidRPr="00F35E28">
              <w:rPr>
                <w:rStyle w:val="2"/>
                <w:color w:val="000000"/>
                <w:sz w:val="28"/>
                <w:szCs w:val="28"/>
              </w:rPr>
              <w:t>воспитательно</w:t>
            </w:r>
            <w:proofErr w:type="spellEnd"/>
            <w:r w:rsidRPr="00F35E28">
              <w:rPr>
                <w:rStyle w:val="2"/>
                <w:color w:val="000000"/>
                <w:sz w:val="28"/>
                <w:szCs w:val="28"/>
              </w:rPr>
              <w:t xml:space="preserve"> – образовательный процесс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3.2.Доля педагогов, овладевших  информационными технологиями в работе с детьми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3.3.Доля педагогов, по итогам аттестации повысивших свою квалификационную категорию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3.4.Доля педагогов, обобщивших опыт работы в методических пособиях (в период за три года)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3.5.Доля педагогов – участников творческих групп и временных проектных команд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3.6.Доля педагогов, подготовивших детей к участию в мероприятиях разной направленности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lastRenderedPageBreak/>
              <w:t>3.7.Доля родителей, позитивно оценивающих работу конкретного педагога и в целом ДОУ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3.8.Доля педагогов, имеющих публикации (статьи)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3.9.Доля педагогов – участников и дипломантов городских, республиканских, федеральных конкурсов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3.10.Доля педагогов, прошедших курсы повышения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3.11.Доля педагогов, имеющих высшее педагогическое образование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 xml:space="preserve">3.12.Доля педагогов, участвующих в мероприятиях непрерывного профессионального образования 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9571" w:type="dxa"/>
            <w:gridSpan w:val="4"/>
          </w:tcPr>
          <w:p w:rsidR="00F35E28" w:rsidRPr="00F35E28" w:rsidRDefault="00F35E28" w:rsidP="00F77DDD">
            <w:pPr>
              <w:pStyle w:val="a3"/>
              <w:keepLines/>
              <w:widowControl w:val="0"/>
              <w:numPr>
                <w:ilvl w:val="0"/>
                <w:numId w:val="24"/>
              </w:numPr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Материально – техническое обеспечение информационных технологий</w:t>
            </w: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4.1.Доля приобретенных технических средств (магнитофоны, телевизоры,  видеотеки)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4.2.Доля приобретенных современных цифровых гаджетов для педагогического процесса (фоторамки, планшеты, проекторы для слайд – шоу, мультимедийное оборудование)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4.3.Доля нового современного методического обеспечения центров развития в группах по основным направлениям развития дошкольников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4.4.Доля родителей, принявших участие в укреплении материально – технического оснащения ДОУ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4.5.Доля выполненных предложений и требований по предписаниям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9571" w:type="dxa"/>
            <w:gridSpan w:val="4"/>
          </w:tcPr>
          <w:p w:rsidR="00F35E28" w:rsidRPr="00F35E28" w:rsidRDefault="00F35E28" w:rsidP="00F77DDD">
            <w:pPr>
              <w:pStyle w:val="a3"/>
              <w:keepLines/>
              <w:widowControl w:val="0"/>
              <w:numPr>
                <w:ilvl w:val="0"/>
                <w:numId w:val="24"/>
              </w:numPr>
              <w:jc w:val="center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Расширение сфера образовательных услуг</w:t>
            </w: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5.1.Доля родителей, позитивно оценивающих качество проведения дополнительных образовательных услуг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  <w:tr w:rsidR="00F35E28" w:rsidRPr="00F35E28" w:rsidTr="00F77DDD">
        <w:tc>
          <w:tcPr>
            <w:tcW w:w="6345" w:type="dxa"/>
          </w:tcPr>
          <w:p w:rsidR="00F35E28" w:rsidRPr="00F35E28" w:rsidRDefault="00F35E28" w:rsidP="00F77DDD">
            <w:pPr>
              <w:keepLines/>
              <w:widowControl w:val="0"/>
              <w:jc w:val="both"/>
              <w:rPr>
                <w:rStyle w:val="2"/>
                <w:color w:val="000000"/>
                <w:sz w:val="28"/>
                <w:szCs w:val="28"/>
              </w:rPr>
            </w:pPr>
            <w:r w:rsidRPr="00F35E28">
              <w:rPr>
                <w:rStyle w:val="2"/>
                <w:color w:val="000000"/>
                <w:sz w:val="28"/>
                <w:szCs w:val="28"/>
              </w:rPr>
              <w:t>5.2.Доля детей, посетивших студии, кружки, секции дополнительного образования</w:t>
            </w: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  <w:tc>
          <w:tcPr>
            <w:tcW w:w="958" w:type="dxa"/>
          </w:tcPr>
          <w:p w:rsidR="00F35E28" w:rsidRPr="00F35E28" w:rsidRDefault="00F35E28" w:rsidP="00F77DDD">
            <w:pPr>
              <w:keepLines/>
              <w:widowControl w:val="0"/>
              <w:jc w:val="center"/>
              <w:rPr>
                <w:rStyle w:val="2"/>
                <w:color w:val="000000"/>
                <w:sz w:val="28"/>
                <w:szCs w:val="28"/>
              </w:rPr>
            </w:pPr>
          </w:p>
        </w:tc>
      </w:tr>
    </w:tbl>
    <w:p w:rsidR="00F35E28" w:rsidRPr="00F35E28" w:rsidRDefault="00F35E28" w:rsidP="00F35E28">
      <w:pPr>
        <w:keepLines/>
        <w:widowControl w:val="0"/>
        <w:jc w:val="center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sz w:val="28"/>
          <w:szCs w:val="28"/>
          <w:u w:val="single"/>
        </w:rPr>
      </w:pPr>
      <w:r w:rsidRPr="00F35E28">
        <w:rPr>
          <w:rStyle w:val="4"/>
          <w:color w:val="000000"/>
          <w:sz w:val="28"/>
          <w:szCs w:val="28"/>
          <w:u w:val="single"/>
        </w:rPr>
        <w:t>Финансовое обеспечение Программы развития ДОО: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Основные мероприятия Программы реализуются за счет бюджетных средств МБДОУ «Детски</w:t>
      </w:r>
      <w:r w:rsidR="00580BAE">
        <w:rPr>
          <w:rStyle w:val="2"/>
          <w:color w:val="000000"/>
          <w:sz w:val="28"/>
          <w:szCs w:val="28"/>
        </w:rPr>
        <w:t>й сад общеразвивающего вида № 5</w:t>
      </w:r>
      <w:r w:rsidRPr="00F35E28">
        <w:rPr>
          <w:rStyle w:val="2"/>
          <w:color w:val="000000"/>
          <w:sz w:val="28"/>
          <w:szCs w:val="28"/>
        </w:rPr>
        <w:t>» и дохода от оказания платных дополнительных услуг.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color w:val="000000"/>
          <w:sz w:val="28"/>
          <w:szCs w:val="28"/>
          <w:shd w:val="clear" w:color="auto" w:fill="FFFFFF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sz w:val="28"/>
          <w:szCs w:val="28"/>
          <w:u w:val="single"/>
        </w:rPr>
      </w:pPr>
      <w:r w:rsidRPr="00F35E28">
        <w:rPr>
          <w:rStyle w:val="4"/>
          <w:color w:val="000000"/>
          <w:sz w:val="28"/>
          <w:szCs w:val="28"/>
          <w:u w:val="single"/>
        </w:rPr>
        <w:t>Механизм реализации Программы развития ДОО: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lastRenderedPageBreak/>
        <w:t>Педагогический совет МБДОУ «Детски</w:t>
      </w:r>
      <w:r w:rsidR="00580BAE">
        <w:rPr>
          <w:rStyle w:val="2"/>
          <w:color w:val="000000"/>
          <w:sz w:val="28"/>
          <w:szCs w:val="28"/>
        </w:rPr>
        <w:t>й сад общеразвивающего вида № 5</w:t>
      </w:r>
      <w:r w:rsidRPr="00F35E28">
        <w:rPr>
          <w:rStyle w:val="2"/>
          <w:color w:val="000000"/>
          <w:sz w:val="28"/>
          <w:szCs w:val="28"/>
        </w:rPr>
        <w:t>» осуществляет общее руководство реализацией Программы развития: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7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разрабатывает внутренние локальные акты (положения о проведении педагогических конкурсов, смотров, распоряжения о создании рабочих групп по разработке методических рекомендаций), необходимые для реализации данной Программы;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7"/>
        </w:tabs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    </w:t>
      </w:r>
      <w:r w:rsidRPr="00F35E28">
        <w:rPr>
          <w:rStyle w:val="2"/>
          <w:color w:val="000000"/>
          <w:sz w:val="28"/>
          <w:szCs w:val="28"/>
        </w:rPr>
        <w:t>проводит аналитические отчеты;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7"/>
        </w:tabs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на основании аналитических данных вносит изменения в</w:t>
      </w:r>
      <w:r w:rsidRPr="00F35E28">
        <w:rPr>
          <w:rStyle w:val="2"/>
          <w:color w:val="000000"/>
          <w:sz w:val="28"/>
          <w:szCs w:val="28"/>
        </w:rPr>
        <w:br/>
        <w:t>Программу;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7"/>
        </w:tabs>
        <w:spacing w:line="240" w:lineRule="auto"/>
        <w:ind w:firstLine="0"/>
        <w:rPr>
          <w:sz w:val="28"/>
          <w:szCs w:val="28"/>
        </w:rPr>
      </w:pPr>
      <w:r w:rsidRPr="00F35E28">
        <w:rPr>
          <w:sz w:val="28"/>
          <w:szCs w:val="28"/>
        </w:rPr>
        <w:t xml:space="preserve">- </w:t>
      </w:r>
      <w:r w:rsidRPr="00F35E28">
        <w:rPr>
          <w:rStyle w:val="2"/>
          <w:color w:val="000000"/>
          <w:sz w:val="28"/>
          <w:szCs w:val="28"/>
        </w:rPr>
        <w:t>в конце каждого учебного года готовит материал д</w:t>
      </w:r>
      <w:r w:rsidR="00580BAE">
        <w:rPr>
          <w:rStyle w:val="2"/>
          <w:color w:val="000000"/>
          <w:sz w:val="28"/>
          <w:szCs w:val="28"/>
        </w:rPr>
        <w:t xml:space="preserve">ля составления </w:t>
      </w:r>
      <w:proofErr w:type="spellStart"/>
      <w:r w:rsidR="00580BAE">
        <w:rPr>
          <w:rStyle w:val="2"/>
          <w:color w:val="000000"/>
          <w:sz w:val="28"/>
          <w:szCs w:val="28"/>
        </w:rPr>
        <w:t>самообследования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об итогах деятельности ДОО, в котором</w:t>
      </w:r>
      <w:r w:rsidRPr="00F35E28">
        <w:rPr>
          <w:rStyle w:val="2"/>
          <w:color w:val="000000"/>
          <w:sz w:val="28"/>
          <w:szCs w:val="28"/>
        </w:rPr>
        <w:br/>
        <w:t>отражаются следующие аспекты:</w:t>
      </w:r>
    </w:p>
    <w:p w:rsidR="00F35E28" w:rsidRPr="00F35E28" w:rsidRDefault="00F35E28" w:rsidP="00F35E28">
      <w:pPr>
        <w:pStyle w:val="20"/>
        <w:keepLines/>
        <w:numPr>
          <w:ilvl w:val="0"/>
          <w:numId w:val="20"/>
        </w:numPr>
        <w:shd w:val="clear" w:color="auto" w:fill="auto"/>
        <w:tabs>
          <w:tab w:val="left" w:pos="577"/>
        </w:tabs>
        <w:spacing w:line="240" w:lineRule="auto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анализ выполнения целей и задач Программы за прошедший</w:t>
      </w:r>
      <w:r w:rsidRPr="00F35E28">
        <w:rPr>
          <w:rStyle w:val="2"/>
          <w:color w:val="000000"/>
          <w:sz w:val="28"/>
          <w:szCs w:val="28"/>
        </w:rPr>
        <w:br/>
        <w:t>учебный год;</w:t>
      </w:r>
    </w:p>
    <w:p w:rsidR="00F35E28" w:rsidRPr="00F35E28" w:rsidRDefault="00F35E28" w:rsidP="00F35E28">
      <w:pPr>
        <w:pStyle w:val="20"/>
        <w:keepLines/>
        <w:numPr>
          <w:ilvl w:val="0"/>
          <w:numId w:val="20"/>
        </w:numPr>
        <w:shd w:val="clear" w:color="auto" w:fill="auto"/>
        <w:tabs>
          <w:tab w:val="left" w:pos="577"/>
        </w:tabs>
        <w:spacing w:line="240" w:lineRule="auto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оценка эффективности реализации Программы развития по</w:t>
      </w:r>
      <w:r w:rsidRPr="00F35E28">
        <w:rPr>
          <w:rStyle w:val="2"/>
          <w:color w:val="000000"/>
          <w:sz w:val="28"/>
          <w:szCs w:val="28"/>
        </w:rPr>
        <w:br/>
        <w:t>показателям заявленных индикаторов достижения цели;</w:t>
      </w:r>
    </w:p>
    <w:p w:rsidR="00F35E28" w:rsidRPr="00F35E28" w:rsidRDefault="00F35E28" w:rsidP="00F35E28">
      <w:pPr>
        <w:pStyle w:val="20"/>
        <w:keepLines/>
        <w:numPr>
          <w:ilvl w:val="0"/>
          <w:numId w:val="20"/>
        </w:numPr>
        <w:shd w:val="clear" w:color="auto" w:fill="auto"/>
        <w:tabs>
          <w:tab w:val="left" w:pos="577"/>
        </w:tabs>
        <w:spacing w:line="240" w:lineRule="auto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предоставление информации о ходе и полноте выполнения</w:t>
      </w:r>
      <w:r w:rsidRPr="00F35E28">
        <w:rPr>
          <w:rStyle w:val="2"/>
          <w:color w:val="000000"/>
          <w:sz w:val="28"/>
          <w:szCs w:val="28"/>
        </w:rPr>
        <w:br/>
        <w:t>запланированных проектов и мероприятий.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7"/>
        </w:tabs>
        <w:spacing w:line="240" w:lineRule="auto"/>
        <w:ind w:firstLine="0"/>
        <w:rPr>
          <w:sz w:val="28"/>
          <w:szCs w:val="28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F35E28">
        <w:rPr>
          <w:rStyle w:val="4"/>
          <w:color w:val="000000"/>
          <w:sz w:val="28"/>
          <w:szCs w:val="28"/>
          <w:u w:val="single"/>
        </w:rPr>
        <w:t>Ожидаемые результаты ре</w:t>
      </w:r>
      <w:r w:rsidR="00C61978">
        <w:rPr>
          <w:rStyle w:val="4"/>
          <w:color w:val="000000"/>
          <w:sz w:val="28"/>
          <w:szCs w:val="28"/>
          <w:u w:val="single"/>
        </w:rPr>
        <w:t>ализации ООП ДО МБДОУ к маю 2022</w:t>
      </w:r>
      <w:r w:rsidRPr="00F35E28">
        <w:rPr>
          <w:rStyle w:val="4"/>
          <w:color w:val="000000"/>
          <w:sz w:val="28"/>
          <w:szCs w:val="28"/>
        </w:rPr>
        <w:t xml:space="preserve"> г.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32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В соответствии с целью и задача</w:t>
      </w:r>
      <w:r w:rsidR="00C61978">
        <w:rPr>
          <w:rStyle w:val="2"/>
          <w:color w:val="000000"/>
          <w:sz w:val="28"/>
          <w:szCs w:val="28"/>
        </w:rPr>
        <w:t>ми Программы развития к маю</w:t>
      </w:r>
      <w:r w:rsidR="00C61978">
        <w:rPr>
          <w:rStyle w:val="2"/>
          <w:color w:val="000000"/>
          <w:sz w:val="28"/>
          <w:szCs w:val="28"/>
        </w:rPr>
        <w:br/>
        <w:t>2022</w:t>
      </w:r>
      <w:r w:rsidRPr="00F35E28">
        <w:rPr>
          <w:rStyle w:val="2"/>
          <w:color w:val="000000"/>
          <w:sz w:val="28"/>
          <w:szCs w:val="28"/>
        </w:rPr>
        <w:t xml:space="preserve"> г. предполагается достичь следующих результатов: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701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сформированы культурно-гигиенические навыки на высоком</w:t>
      </w:r>
      <w:r w:rsidRPr="00F35E28">
        <w:rPr>
          <w:rStyle w:val="2"/>
          <w:color w:val="000000"/>
          <w:sz w:val="28"/>
          <w:szCs w:val="28"/>
        </w:rPr>
        <w:br/>
        <w:t>и среднем уровне у 96% выпускников подготовительной к</w:t>
      </w:r>
      <w:r w:rsidRPr="00F35E28">
        <w:rPr>
          <w:rStyle w:val="2"/>
          <w:color w:val="000000"/>
          <w:sz w:val="28"/>
          <w:szCs w:val="28"/>
        </w:rPr>
        <w:br/>
        <w:t>школе группы;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   положительная динамика здоровья воспитанников всех возрастных групп на 2% (пропуск по болезни одним ребенком)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положительная динамика индивидуального развития детей по всем направлениям образовательной деятельности (физическое, социально-коммуникативное, познавательное, речевое и художественно-эстетическое в среднем по детскому саду рост до 80 % на конец учебного года);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 положительная динамика потребности у родителей в дополнительных образовательных услугах;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рост профессиональной компетентности у 100% педагогов</w:t>
      </w:r>
      <w:r w:rsidRPr="00F35E28">
        <w:rPr>
          <w:rStyle w:val="2"/>
          <w:color w:val="000000"/>
          <w:sz w:val="28"/>
          <w:szCs w:val="28"/>
        </w:rPr>
        <w:br/>
        <w:t>(рассматривая уже имеющиеся сформированные компетентности — шаг вперед);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наличие единой информационной системы в ДОУ, широкое</w:t>
      </w:r>
      <w:r w:rsidRPr="00F35E28">
        <w:rPr>
          <w:rStyle w:val="2"/>
          <w:color w:val="000000"/>
          <w:sz w:val="28"/>
          <w:szCs w:val="28"/>
        </w:rPr>
        <w:br/>
        <w:t>использование информационно-коммуникационных технологий</w:t>
      </w:r>
      <w:r w:rsidRPr="00F35E28">
        <w:rPr>
          <w:rStyle w:val="2"/>
          <w:color w:val="000000"/>
          <w:sz w:val="28"/>
          <w:szCs w:val="28"/>
        </w:rPr>
        <w:br/>
        <w:t>в образовательном процессе и при построении индивидуального маршрута развития ребенка;</w:t>
      </w:r>
    </w:p>
    <w:p w:rsid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- обновление дидактического материала, технических средств</w:t>
      </w:r>
      <w:r w:rsidRPr="00F35E28">
        <w:rPr>
          <w:rStyle w:val="2"/>
          <w:color w:val="000000"/>
          <w:sz w:val="28"/>
          <w:szCs w:val="28"/>
        </w:rPr>
        <w:br/>
        <w:t>обучения в соответствии с современными требованиями; рост активности у 30% родителей (законных представителей) воспитанников, общественных структур в управлении развитием учреждения;</w:t>
      </w:r>
    </w:p>
    <w:p w:rsidR="002E7B2D" w:rsidRPr="00F35E28" w:rsidRDefault="002E7B2D" w:rsidP="00F35E28">
      <w:pPr>
        <w:keepLines/>
        <w:widowControl w:val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</w:t>
      </w:r>
      <w:r w:rsidRPr="002E7B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овышение познавательного интереса среди детей и родителей к </w:t>
      </w:r>
      <w:proofErr w:type="gramStart"/>
      <w:r w:rsidRPr="002E7B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татарскому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языку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его культуре;</w:t>
      </w:r>
    </w:p>
    <w:p w:rsid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про</w:t>
      </w:r>
      <w:r w:rsidR="00773B9A">
        <w:rPr>
          <w:rStyle w:val="2"/>
          <w:color w:val="000000"/>
          <w:sz w:val="28"/>
          <w:szCs w:val="28"/>
        </w:rPr>
        <w:t xml:space="preserve">ведение косметического </w:t>
      </w:r>
      <w:r w:rsidRPr="00F35E28">
        <w:rPr>
          <w:rStyle w:val="2"/>
          <w:color w:val="000000"/>
          <w:sz w:val="28"/>
          <w:szCs w:val="28"/>
        </w:rPr>
        <w:t>ремонта в здании</w:t>
      </w:r>
      <w:r w:rsidR="00773B9A">
        <w:rPr>
          <w:rStyle w:val="2"/>
          <w:color w:val="000000"/>
          <w:sz w:val="28"/>
          <w:szCs w:val="28"/>
        </w:rPr>
        <w:t>.</w:t>
      </w:r>
    </w:p>
    <w:p w:rsidR="00773B9A" w:rsidRPr="00F35E28" w:rsidRDefault="00773B9A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708"/>
        <w:rPr>
          <w:rStyle w:val="4"/>
          <w:color w:val="000000"/>
          <w:sz w:val="28"/>
          <w:szCs w:val="28"/>
          <w:u w:val="single"/>
        </w:rPr>
      </w:pPr>
      <w:r w:rsidRPr="00F35E28">
        <w:rPr>
          <w:rStyle w:val="4"/>
          <w:color w:val="000000"/>
          <w:sz w:val="28"/>
          <w:szCs w:val="28"/>
          <w:u w:val="single"/>
        </w:rPr>
        <w:t>Ожидаемые социально-экономические последствия реализации Программы развития ДОУ.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b w:val="0"/>
          <w:color w:val="000000"/>
          <w:sz w:val="28"/>
          <w:szCs w:val="28"/>
        </w:rPr>
        <w:t>Реализация программных мероприятий позволит обеспечить: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улучшение условий пребывания детей в детском саду в соответствии с современными нормами и требованиями;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-  обеспечение охвата всех дошкольников детского сада мероприятиями, направленными на сохранение и укрепление их здоровья, формирование потребности к здоровому образу жизни и интереса к спорту;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426"/>
          <w:tab w:val="left" w:pos="690"/>
        </w:tabs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 xml:space="preserve"> - совершенствование научно-методического сопровождения</w:t>
      </w:r>
      <w:r w:rsidRPr="00F35E28">
        <w:rPr>
          <w:rStyle w:val="2"/>
          <w:color w:val="000000"/>
          <w:sz w:val="28"/>
          <w:szCs w:val="28"/>
        </w:rPr>
        <w:br/>
        <w:t>процесса обновления содержания дошкольного образования</w:t>
      </w:r>
      <w:r w:rsidRPr="00F35E28">
        <w:rPr>
          <w:rStyle w:val="2"/>
          <w:color w:val="000000"/>
          <w:sz w:val="28"/>
          <w:szCs w:val="28"/>
        </w:rPr>
        <w:br/>
        <w:t>в связи с реализацией федеральных государственных требований к структуре основной общеобразовательной программы дошкольного образования;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0"/>
        </w:tabs>
        <w:spacing w:line="240" w:lineRule="auto"/>
        <w:ind w:firstLine="0"/>
        <w:rPr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 xml:space="preserve"> -  создание условий, направленных на повышение качества образовательного результата по всем направлениям развития воспитанников;</w:t>
      </w: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color w:val="000000"/>
          <w:sz w:val="28"/>
          <w:szCs w:val="28"/>
        </w:rPr>
        <w:t>- формирование образовательного пространства для расширения сферы открытости и доступности ДОУ путем развития системы дополнительных образовательных услуг;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повышение эффективности управления системой через обеспечение деятельности различных моделей общественного </w:t>
      </w:r>
      <w:proofErr w:type="spellStart"/>
      <w:r w:rsidRPr="00F35E28">
        <w:rPr>
          <w:rStyle w:val="2"/>
          <w:color w:val="000000"/>
          <w:sz w:val="28"/>
          <w:szCs w:val="28"/>
        </w:rPr>
        <w:t>соуправления</w:t>
      </w:r>
      <w:proofErr w:type="spellEnd"/>
      <w:r w:rsidRPr="00F35E28">
        <w:rPr>
          <w:rStyle w:val="2"/>
          <w:color w:val="000000"/>
          <w:sz w:val="28"/>
          <w:szCs w:val="28"/>
        </w:rPr>
        <w:t>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выполнение мероприятий по организации безопасных и комфортных условий пребывания детей в ДОУ.</w:t>
      </w:r>
      <w:bookmarkStart w:id="1" w:name="bookmark0"/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b/>
          <w:bCs/>
          <w:color w:val="000000"/>
          <w:sz w:val="28"/>
          <w:szCs w:val="28"/>
          <w:shd w:val="clear" w:color="auto" w:fill="FFFFFF"/>
        </w:rPr>
      </w:pPr>
      <w:r w:rsidRPr="00F35E28">
        <w:rPr>
          <w:rStyle w:val="2"/>
          <w:b/>
          <w:color w:val="000000"/>
          <w:sz w:val="28"/>
          <w:szCs w:val="28"/>
        </w:rPr>
        <w:t>4</w:t>
      </w:r>
      <w:r w:rsidRPr="00F35E28">
        <w:rPr>
          <w:rStyle w:val="2"/>
          <w:color w:val="000000"/>
          <w:sz w:val="28"/>
          <w:szCs w:val="28"/>
        </w:rPr>
        <w:t xml:space="preserve">. </w:t>
      </w:r>
      <w:r w:rsidRPr="00F35E28">
        <w:rPr>
          <w:rStyle w:val="1"/>
          <w:color w:val="000000"/>
          <w:sz w:val="28"/>
          <w:szCs w:val="28"/>
        </w:rPr>
        <w:t>Основные мероприятия по реализации</w:t>
      </w:r>
      <w:r w:rsidR="00002B4C">
        <w:rPr>
          <w:rStyle w:val="1"/>
          <w:color w:val="000000"/>
          <w:sz w:val="28"/>
          <w:szCs w:val="28"/>
        </w:rPr>
        <w:t xml:space="preserve"> </w:t>
      </w:r>
      <w:r w:rsidRPr="00F35E28">
        <w:rPr>
          <w:rStyle w:val="1"/>
          <w:color w:val="000000"/>
          <w:sz w:val="28"/>
          <w:szCs w:val="28"/>
        </w:rPr>
        <w:t>Программы развития ДО</w:t>
      </w:r>
      <w:bookmarkEnd w:id="1"/>
      <w:r w:rsidRPr="00F35E28">
        <w:rPr>
          <w:rStyle w:val="1"/>
          <w:color w:val="000000"/>
          <w:sz w:val="28"/>
          <w:szCs w:val="28"/>
        </w:rPr>
        <w:t>У.</w:t>
      </w:r>
    </w:p>
    <w:p w:rsidR="00F35E28" w:rsidRPr="00F35E28" w:rsidRDefault="004A7E00" w:rsidP="00F35E28">
      <w:pPr>
        <w:pStyle w:val="10"/>
        <w:keepLines/>
        <w:shd w:val="clear" w:color="auto" w:fill="auto"/>
        <w:spacing w:before="0" w:after="0" w:line="240" w:lineRule="auto"/>
        <w:jc w:val="both"/>
        <w:rPr>
          <w:b w:val="0"/>
          <w:sz w:val="28"/>
          <w:szCs w:val="28"/>
        </w:rPr>
      </w:pPr>
      <w:bookmarkStart w:id="2" w:name="bookmark1"/>
      <w:r>
        <w:rPr>
          <w:rStyle w:val="1"/>
          <w:b/>
          <w:color w:val="000000"/>
          <w:sz w:val="28"/>
          <w:szCs w:val="28"/>
        </w:rPr>
        <w:t>Проект «</w:t>
      </w:r>
      <w:r w:rsidR="002E7B2D">
        <w:rPr>
          <w:rStyle w:val="1"/>
          <w:b/>
          <w:color w:val="000000"/>
          <w:sz w:val="28"/>
          <w:szCs w:val="28"/>
        </w:rPr>
        <w:t>Шаги к успеху</w:t>
      </w:r>
      <w:r w:rsidR="00F35E28" w:rsidRPr="00002B4C">
        <w:rPr>
          <w:rStyle w:val="1"/>
          <w:b/>
          <w:color w:val="000000"/>
          <w:sz w:val="28"/>
          <w:szCs w:val="28"/>
        </w:rPr>
        <w:t>»</w:t>
      </w:r>
      <w:bookmarkEnd w:id="2"/>
      <w:r w:rsidR="00F35E28" w:rsidRPr="00F35E28">
        <w:rPr>
          <w:rStyle w:val="1"/>
          <w:color w:val="000000"/>
          <w:sz w:val="28"/>
          <w:szCs w:val="28"/>
        </w:rPr>
        <w:t xml:space="preserve"> </w:t>
      </w:r>
      <w:r w:rsidR="00F35E28" w:rsidRPr="00F35E28">
        <w:rPr>
          <w:rStyle w:val="2"/>
          <w:color w:val="000000"/>
          <w:sz w:val="28"/>
          <w:szCs w:val="28"/>
        </w:rPr>
        <w:t>(управление качеством дошкольного образования)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Проблемы проекта:</w:t>
      </w:r>
    </w:p>
    <w:p w:rsidR="00F35E28" w:rsidRPr="00F35E28" w:rsidRDefault="00F35E28" w:rsidP="00F35E28">
      <w:pPr>
        <w:pStyle w:val="20"/>
        <w:keepLines/>
        <w:numPr>
          <w:ilvl w:val="0"/>
          <w:numId w:val="12"/>
        </w:numPr>
        <w:shd w:val="clear" w:color="auto" w:fill="auto"/>
        <w:tabs>
          <w:tab w:val="left" w:pos="670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наличие противоречий между содержанием современного</w:t>
      </w:r>
      <w:r w:rsidRPr="00F35E28">
        <w:rPr>
          <w:rStyle w:val="2"/>
          <w:color w:val="000000"/>
          <w:sz w:val="28"/>
          <w:szCs w:val="28"/>
        </w:rPr>
        <w:br/>
        <w:t>педагогического образования и требованиями, предъявляемыми социумом к личности и уровню профессиональной компетентности педагога;</w:t>
      </w:r>
    </w:p>
    <w:p w:rsidR="00F35E28" w:rsidRPr="00F35E28" w:rsidRDefault="00F35E28" w:rsidP="00F35E28">
      <w:pPr>
        <w:pStyle w:val="20"/>
        <w:keepLines/>
        <w:numPr>
          <w:ilvl w:val="0"/>
          <w:numId w:val="12"/>
        </w:numPr>
        <w:shd w:val="clear" w:color="auto" w:fill="auto"/>
        <w:tabs>
          <w:tab w:val="left" w:pos="670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необходимость разработки мероприятий, направленных на</w:t>
      </w:r>
      <w:r w:rsidRPr="00F35E28">
        <w:rPr>
          <w:rStyle w:val="2"/>
          <w:color w:val="000000"/>
          <w:sz w:val="28"/>
          <w:szCs w:val="28"/>
        </w:rPr>
        <w:br/>
        <w:t>повышение компетентности педагогов в работе с дошкольниками с учетом индивидуального подхода и особенностями здоровья каждого ребенка;</w:t>
      </w:r>
    </w:p>
    <w:p w:rsidR="00F35E28" w:rsidRPr="00F35E28" w:rsidRDefault="00F35E28" w:rsidP="00F35E28">
      <w:pPr>
        <w:pStyle w:val="20"/>
        <w:keepLines/>
        <w:numPr>
          <w:ilvl w:val="0"/>
          <w:numId w:val="12"/>
        </w:numPr>
        <w:shd w:val="clear" w:color="auto" w:fill="auto"/>
        <w:tabs>
          <w:tab w:val="left" w:pos="670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lastRenderedPageBreak/>
        <w:t>объективная необходимость переориентировать педагогов</w:t>
      </w:r>
      <w:r w:rsidRPr="00F35E28">
        <w:rPr>
          <w:rStyle w:val="2"/>
          <w:color w:val="000000"/>
          <w:sz w:val="28"/>
          <w:szCs w:val="28"/>
        </w:rPr>
        <w:br/>
        <w:t>на приоритет игровой, самостоятельной деятельности детей,</w:t>
      </w:r>
      <w:r w:rsidRPr="00F35E28">
        <w:rPr>
          <w:rStyle w:val="2"/>
          <w:color w:val="000000"/>
          <w:sz w:val="28"/>
          <w:szCs w:val="28"/>
        </w:rPr>
        <w:br/>
        <w:t>использование инновационных программ и технологий в решении совместной образовательной деятельности.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  <w:u w:val="single"/>
        </w:rPr>
        <w:t>Цель проекта:</w:t>
      </w:r>
      <w:r w:rsidRPr="00F35E28">
        <w:rPr>
          <w:rStyle w:val="2"/>
          <w:color w:val="000000"/>
          <w:sz w:val="28"/>
          <w:szCs w:val="28"/>
        </w:rPr>
        <w:t xml:space="preserve"> создание условий для участия всех заинтересованных субъектов в управлении качеством образования.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Задачи проекта: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создавать систему методического и дидактического обеспечения проектной и инновационной деятельности;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организовывать эффективное взаимодействие педагогического</w:t>
      </w:r>
      <w:r w:rsidRPr="00F35E28">
        <w:rPr>
          <w:rStyle w:val="2"/>
          <w:color w:val="000000"/>
          <w:sz w:val="28"/>
          <w:szCs w:val="28"/>
        </w:rPr>
        <w:br/>
        <w:t>коллектива для выполнения требований к содержанию образовательного процесса;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обучать педагогов ДОУ технологиям проектирования и</w:t>
      </w:r>
      <w:r w:rsidRPr="00F35E28">
        <w:rPr>
          <w:rStyle w:val="2"/>
          <w:color w:val="000000"/>
          <w:sz w:val="28"/>
          <w:szCs w:val="28"/>
        </w:rPr>
        <w:br/>
        <w:t xml:space="preserve">естественного включения семьи в проектную деятельность. </w:t>
      </w:r>
    </w:p>
    <w:p w:rsidR="00F35E28" w:rsidRPr="00F35E28" w:rsidRDefault="00F35E28" w:rsidP="00F35E28">
      <w:pPr>
        <w:keepLines/>
        <w:widowControl w:val="0"/>
        <w:rPr>
          <w:rStyle w:val="2"/>
          <w:color w:val="000000"/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t>План мероприятий п</w:t>
      </w:r>
      <w:r w:rsidR="002E7B2D">
        <w:rPr>
          <w:rStyle w:val="2"/>
          <w:color w:val="000000"/>
          <w:sz w:val="28"/>
          <w:szCs w:val="28"/>
          <w:u w:val="single"/>
        </w:rPr>
        <w:t xml:space="preserve">о реализации проекта «Шаги </w:t>
      </w:r>
      <w:proofErr w:type="gramStart"/>
      <w:r w:rsidR="002E7B2D">
        <w:rPr>
          <w:rStyle w:val="2"/>
          <w:color w:val="000000"/>
          <w:sz w:val="28"/>
          <w:szCs w:val="28"/>
          <w:u w:val="single"/>
        </w:rPr>
        <w:t>к  успеху</w:t>
      </w:r>
      <w:proofErr w:type="gramEnd"/>
      <w:r w:rsidRPr="00F35E28">
        <w:rPr>
          <w:rStyle w:val="2"/>
          <w:color w:val="000000"/>
          <w:sz w:val="28"/>
          <w:szCs w:val="28"/>
          <w:u w:val="single"/>
        </w:rPr>
        <w:t>» см. в Приложении 1.</w:t>
      </w:r>
    </w:p>
    <w:p w:rsidR="00F35E28" w:rsidRPr="00F35E28" w:rsidRDefault="00F35E28" w:rsidP="00002B4C">
      <w:pPr>
        <w:pStyle w:val="10"/>
        <w:keepLines/>
        <w:shd w:val="clear" w:color="auto" w:fill="auto"/>
        <w:spacing w:before="0" w:after="0" w:line="240" w:lineRule="auto"/>
        <w:ind w:firstLine="0"/>
        <w:jc w:val="both"/>
        <w:rPr>
          <w:rStyle w:val="1"/>
          <w:color w:val="000000"/>
          <w:sz w:val="28"/>
          <w:szCs w:val="28"/>
        </w:rPr>
      </w:pPr>
      <w:bookmarkStart w:id="3" w:name="bookmark3"/>
    </w:p>
    <w:p w:rsidR="00F35E28" w:rsidRPr="00F35E28" w:rsidRDefault="00F35E28" w:rsidP="00F35E28">
      <w:pPr>
        <w:pStyle w:val="10"/>
        <w:keepLines/>
        <w:shd w:val="clear" w:color="auto" w:fill="auto"/>
        <w:spacing w:before="0" w:after="0" w:line="240" w:lineRule="auto"/>
        <w:ind w:hanging="280"/>
        <w:jc w:val="both"/>
        <w:rPr>
          <w:b w:val="0"/>
          <w:sz w:val="28"/>
          <w:szCs w:val="28"/>
        </w:rPr>
      </w:pPr>
      <w:r w:rsidRPr="00002B4C">
        <w:rPr>
          <w:rStyle w:val="1"/>
          <w:b/>
          <w:color w:val="000000"/>
          <w:sz w:val="28"/>
          <w:szCs w:val="28"/>
        </w:rPr>
        <w:t>Проект «Здоровый ребенок</w:t>
      </w:r>
      <w:r w:rsidR="00B32ED5">
        <w:rPr>
          <w:rStyle w:val="1"/>
          <w:b/>
          <w:color w:val="000000"/>
          <w:sz w:val="28"/>
          <w:szCs w:val="28"/>
        </w:rPr>
        <w:t>-успешный ребенок</w:t>
      </w:r>
      <w:r w:rsidRPr="00002B4C">
        <w:rPr>
          <w:rStyle w:val="1"/>
          <w:b/>
          <w:color w:val="000000"/>
          <w:sz w:val="28"/>
          <w:szCs w:val="28"/>
        </w:rPr>
        <w:t>»</w:t>
      </w:r>
      <w:bookmarkEnd w:id="3"/>
      <w:r w:rsidRPr="00F35E28">
        <w:rPr>
          <w:rStyle w:val="1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(сохранение и укрепление здоровья ребенка)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Проблемы проекта: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83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объективное ухудшение здоровья поступающих в детский</w:t>
      </w:r>
      <w:r w:rsidRPr="00F35E28">
        <w:rPr>
          <w:rStyle w:val="2"/>
          <w:color w:val="000000"/>
          <w:sz w:val="28"/>
          <w:szCs w:val="28"/>
        </w:rPr>
        <w:br/>
        <w:t>сад детей, что отрицательно сказывается на получении ими</w:t>
      </w:r>
      <w:r w:rsidRPr="00F35E28">
        <w:rPr>
          <w:rStyle w:val="2"/>
          <w:sz w:val="28"/>
          <w:szCs w:val="28"/>
          <w:shd w:val="clear" w:color="auto" w:fill="auto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качественного образования в ДОУ;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2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      снижение ценности здорового образа жизни в семьях воспитанников;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92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 xml:space="preserve">- недостаточный уровень овладения </w:t>
      </w:r>
      <w:proofErr w:type="spellStart"/>
      <w:r w:rsidRPr="00F35E28">
        <w:rPr>
          <w:rStyle w:val="2"/>
          <w:color w:val="000000"/>
          <w:sz w:val="28"/>
          <w:szCs w:val="28"/>
        </w:rPr>
        <w:t>здоровьесберегающими</w:t>
      </w:r>
      <w:proofErr w:type="spellEnd"/>
      <w:r w:rsidRPr="00F35E28">
        <w:rPr>
          <w:rStyle w:val="2"/>
          <w:color w:val="000000"/>
          <w:sz w:val="28"/>
          <w:szCs w:val="28"/>
        </w:rPr>
        <w:br/>
        <w:t>технологиями у педагогов ДОУ.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  <w:u w:val="single"/>
        </w:rPr>
        <w:t>Цель проекта:</w:t>
      </w:r>
      <w:r w:rsidRPr="00F35E28">
        <w:rPr>
          <w:rStyle w:val="2"/>
          <w:color w:val="000000"/>
          <w:sz w:val="28"/>
          <w:szCs w:val="28"/>
        </w:rPr>
        <w:t xml:space="preserve"> оздоровление, укрепление организма ребенка и сохранение</w:t>
      </w:r>
      <w:r w:rsidRPr="00F35E28">
        <w:rPr>
          <w:rStyle w:val="2"/>
          <w:color w:val="000000"/>
          <w:sz w:val="28"/>
          <w:szCs w:val="28"/>
        </w:rPr>
        <w:br/>
        <w:t>уровня его здоровья в условиях активного интеллектуального развития.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Задачи проекта:</w:t>
      </w:r>
    </w:p>
    <w:p w:rsidR="00F35E28" w:rsidRPr="00F35E28" w:rsidRDefault="00F35E28" w:rsidP="00F35E28">
      <w:pPr>
        <w:pStyle w:val="20"/>
        <w:keepLines/>
        <w:numPr>
          <w:ilvl w:val="0"/>
          <w:numId w:val="21"/>
        </w:numPr>
        <w:shd w:val="clear" w:color="auto" w:fill="auto"/>
        <w:tabs>
          <w:tab w:val="left" w:pos="692"/>
        </w:tabs>
        <w:spacing w:line="240" w:lineRule="auto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охранять жизнь и укреплять здоровье детей посредством использования эффективных и апробированных приемов оздоровления дошкольников;</w:t>
      </w:r>
    </w:p>
    <w:p w:rsidR="00F35E28" w:rsidRPr="00F35E28" w:rsidRDefault="00F35E28" w:rsidP="00F35E28">
      <w:pPr>
        <w:pStyle w:val="20"/>
        <w:keepLines/>
        <w:numPr>
          <w:ilvl w:val="0"/>
          <w:numId w:val="21"/>
        </w:numPr>
        <w:shd w:val="clear" w:color="auto" w:fill="auto"/>
        <w:tabs>
          <w:tab w:val="left" w:pos="692"/>
        </w:tabs>
        <w:spacing w:line="240" w:lineRule="auto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формировать ценностное отношение к здоровью у детей, педагогов и родителей, интерес и потребность к систематическим</w:t>
      </w:r>
      <w:r w:rsidRPr="00F35E28">
        <w:rPr>
          <w:rStyle w:val="2"/>
          <w:color w:val="000000"/>
          <w:sz w:val="28"/>
          <w:szCs w:val="28"/>
        </w:rPr>
        <w:br/>
        <w:t>занятиям физическими упражнениями;</w:t>
      </w:r>
    </w:p>
    <w:p w:rsidR="00F35E28" w:rsidRPr="00F35E28" w:rsidRDefault="00F35E28" w:rsidP="00F35E28">
      <w:pPr>
        <w:pStyle w:val="20"/>
        <w:keepLines/>
        <w:numPr>
          <w:ilvl w:val="0"/>
          <w:numId w:val="21"/>
        </w:numPr>
        <w:shd w:val="clear" w:color="auto" w:fill="auto"/>
        <w:tabs>
          <w:tab w:val="left" w:pos="692"/>
        </w:tabs>
        <w:spacing w:line="240" w:lineRule="auto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создавать условия для реализации потребности ребенка в двигательной активности, систему учета специфических особенностей</w:t>
      </w:r>
      <w:r w:rsidRPr="00F35E28">
        <w:rPr>
          <w:rStyle w:val="2"/>
          <w:color w:val="000000"/>
          <w:sz w:val="28"/>
          <w:szCs w:val="28"/>
        </w:rPr>
        <w:br/>
        <w:t>физического развития каждого ребенка, его индивидуальных</w:t>
      </w:r>
      <w:r w:rsidRPr="00F35E28">
        <w:rPr>
          <w:rStyle w:val="2"/>
          <w:color w:val="000000"/>
          <w:sz w:val="28"/>
          <w:szCs w:val="28"/>
        </w:rPr>
        <w:br/>
        <w:t>показателей, группы здоровья, рекомендаций врачей.</w:t>
      </w:r>
    </w:p>
    <w:p w:rsidR="00F35E28" w:rsidRPr="00F35E28" w:rsidRDefault="00F35E28" w:rsidP="00F35E28">
      <w:pPr>
        <w:pStyle w:val="20"/>
        <w:keepLines/>
        <w:numPr>
          <w:ilvl w:val="0"/>
          <w:numId w:val="21"/>
        </w:numPr>
        <w:shd w:val="clear" w:color="auto" w:fill="auto"/>
        <w:tabs>
          <w:tab w:val="left" w:pos="692"/>
        </w:tabs>
        <w:spacing w:line="240" w:lineRule="auto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формировать у педагогов умение эффективно использовать</w:t>
      </w:r>
      <w:r w:rsidRPr="00F35E28">
        <w:rPr>
          <w:rStyle w:val="2"/>
          <w:color w:val="000000"/>
          <w:sz w:val="28"/>
          <w:szCs w:val="28"/>
        </w:rPr>
        <w:br/>
      </w:r>
      <w:proofErr w:type="spellStart"/>
      <w:r w:rsidRPr="00F35E28">
        <w:rPr>
          <w:rStyle w:val="2"/>
          <w:color w:val="000000"/>
          <w:sz w:val="28"/>
          <w:szCs w:val="28"/>
        </w:rPr>
        <w:t>здоровьесберегающие</w:t>
      </w:r>
      <w:proofErr w:type="spellEnd"/>
      <w:r w:rsidRPr="00F35E28">
        <w:rPr>
          <w:rStyle w:val="2"/>
          <w:color w:val="000000"/>
          <w:sz w:val="28"/>
          <w:szCs w:val="28"/>
        </w:rPr>
        <w:t xml:space="preserve"> технологии во всех видах деятельности</w:t>
      </w:r>
      <w:r w:rsidRPr="00F35E28">
        <w:rPr>
          <w:rStyle w:val="2"/>
          <w:color w:val="000000"/>
          <w:sz w:val="28"/>
          <w:szCs w:val="28"/>
        </w:rPr>
        <w:br/>
        <w:t>дошкольника.</w:t>
      </w:r>
    </w:p>
    <w:p w:rsidR="00002B4C" w:rsidRPr="00C61978" w:rsidRDefault="00F35E28" w:rsidP="00C61978">
      <w:pPr>
        <w:keepLines/>
        <w:widowControl w:val="0"/>
        <w:jc w:val="both"/>
        <w:rPr>
          <w:rStyle w:val="2"/>
          <w:color w:val="000000"/>
          <w:sz w:val="28"/>
          <w:szCs w:val="28"/>
          <w:u w:val="single"/>
        </w:rPr>
      </w:pPr>
      <w:r w:rsidRPr="00F35E28">
        <w:rPr>
          <w:rStyle w:val="2"/>
          <w:color w:val="000000"/>
          <w:sz w:val="28"/>
          <w:szCs w:val="28"/>
          <w:u w:val="single"/>
        </w:rPr>
        <w:lastRenderedPageBreak/>
        <w:t>План мероприятий по реализации проекта «Здоровый ребенок</w:t>
      </w:r>
      <w:r w:rsidR="00B32ED5">
        <w:rPr>
          <w:rStyle w:val="2"/>
          <w:color w:val="000000"/>
          <w:sz w:val="28"/>
          <w:szCs w:val="28"/>
          <w:u w:val="single"/>
        </w:rPr>
        <w:t>-успешный ребенок</w:t>
      </w:r>
      <w:r w:rsidR="00C61978">
        <w:rPr>
          <w:rStyle w:val="2"/>
          <w:color w:val="000000"/>
          <w:sz w:val="28"/>
          <w:szCs w:val="28"/>
          <w:u w:val="single"/>
        </w:rPr>
        <w:t>» см. в Приложении 2.</w:t>
      </w:r>
    </w:p>
    <w:p w:rsidR="00002B4C" w:rsidRPr="00F35E28" w:rsidRDefault="00002B4C" w:rsidP="00F35E28">
      <w:pPr>
        <w:pStyle w:val="20"/>
        <w:keepLines/>
        <w:shd w:val="clear" w:color="auto" w:fill="auto"/>
        <w:tabs>
          <w:tab w:val="left" w:pos="692"/>
        </w:tabs>
        <w:spacing w:line="240" w:lineRule="auto"/>
        <w:ind w:firstLine="0"/>
        <w:rPr>
          <w:rStyle w:val="2"/>
          <w:sz w:val="28"/>
          <w:szCs w:val="28"/>
          <w:shd w:val="clear" w:color="auto" w:fill="auto"/>
        </w:rPr>
      </w:pPr>
    </w:p>
    <w:p w:rsidR="00F35E28" w:rsidRPr="00F35E28" w:rsidRDefault="00B32ED5" w:rsidP="00F35E28">
      <w:pPr>
        <w:pStyle w:val="40"/>
        <w:keepLines/>
        <w:shd w:val="clear" w:color="auto" w:fill="auto"/>
        <w:spacing w:before="0" w:after="0" w:line="240" w:lineRule="auto"/>
        <w:ind w:hanging="300"/>
        <w:rPr>
          <w:b w:val="0"/>
          <w:sz w:val="28"/>
          <w:szCs w:val="28"/>
        </w:rPr>
      </w:pPr>
      <w:r>
        <w:rPr>
          <w:rStyle w:val="4"/>
          <w:b/>
          <w:color w:val="000000"/>
          <w:sz w:val="28"/>
          <w:szCs w:val="28"/>
        </w:rPr>
        <w:t>Проект «</w:t>
      </w:r>
      <w:proofErr w:type="spellStart"/>
      <w:r>
        <w:rPr>
          <w:rStyle w:val="4"/>
          <w:b/>
          <w:color w:val="000000"/>
          <w:sz w:val="28"/>
          <w:szCs w:val="28"/>
        </w:rPr>
        <w:t>Цифровизация</w:t>
      </w:r>
      <w:proofErr w:type="spellEnd"/>
      <w:r w:rsidR="00F35E28" w:rsidRPr="00002B4C">
        <w:rPr>
          <w:rStyle w:val="4"/>
          <w:b/>
          <w:color w:val="000000"/>
          <w:sz w:val="28"/>
          <w:szCs w:val="28"/>
        </w:rPr>
        <w:t xml:space="preserve"> в ДОУ»</w:t>
      </w:r>
      <w:r w:rsidR="00F35E28" w:rsidRPr="00F35E28">
        <w:rPr>
          <w:rStyle w:val="4"/>
          <w:color w:val="000000"/>
          <w:sz w:val="28"/>
          <w:szCs w:val="28"/>
        </w:rPr>
        <w:t xml:space="preserve"> </w:t>
      </w:r>
      <w:r w:rsidR="00F35E28" w:rsidRPr="00F35E28">
        <w:rPr>
          <w:rStyle w:val="2"/>
          <w:color w:val="000000"/>
          <w:sz w:val="28"/>
          <w:szCs w:val="28"/>
        </w:rPr>
        <w:t>(формирование информационно – образовательной среды ДОУ)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Проблемы проекта:</w:t>
      </w:r>
    </w:p>
    <w:p w:rsidR="00F35E28" w:rsidRPr="00F35E28" w:rsidRDefault="00F35E28" w:rsidP="00F35E28">
      <w:pPr>
        <w:pStyle w:val="20"/>
        <w:keepLines/>
        <w:numPr>
          <w:ilvl w:val="0"/>
          <w:numId w:val="22"/>
        </w:numPr>
        <w:shd w:val="clear" w:color="auto" w:fill="auto"/>
        <w:tabs>
          <w:tab w:val="left" w:pos="722"/>
        </w:tabs>
        <w:spacing w:line="240" w:lineRule="auto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объективная необходимость в обработке большого объема</w:t>
      </w:r>
      <w:r w:rsidRPr="00F35E28">
        <w:rPr>
          <w:rStyle w:val="2"/>
          <w:color w:val="000000"/>
          <w:sz w:val="28"/>
          <w:szCs w:val="28"/>
        </w:rPr>
        <w:br/>
        <w:t>педагогической и диагностической информации при осуществлении личностно ориентированной парадигмы образования;</w:t>
      </w:r>
    </w:p>
    <w:p w:rsidR="00F35E28" w:rsidRPr="00F35E28" w:rsidRDefault="00F35E28" w:rsidP="00F35E28">
      <w:pPr>
        <w:pStyle w:val="20"/>
        <w:keepLines/>
        <w:numPr>
          <w:ilvl w:val="0"/>
          <w:numId w:val="22"/>
        </w:numPr>
        <w:shd w:val="clear" w:color="auto" w:fill="auto"/>
        <w:tabs>
          <w:tab w:val="left" w:pos="722"/>
        </w:tabs>
        <w:spacing w:line="240" w:lineRule="auto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недостаточная компетентность педагогов в работе на персональном компьютере и низкий уровень владения информационно-коммуникационными ИКТ</w:t>
      </w:r>
      <w:r w:rsidR="00B32ED5">
        <w:rPr>
          <w:rStyle w:val="2"/>
          <w:color w:val="000000"/>
          <w:sz w:val="28"/>
          <w:szCs w:val="28"/>
        </w:rPr>
        <w:t>, не применение электронно-образовательных ресурсов педагогами</w:t>
      </w:r>
      <w:r w:rsidRPr="00F35E28">
        <w:rPr>
          <w:rStyle w:val="2"/>
          <w:color w:val="000000"/>
          <w:sz w:val="28"/>
          <w:szCs w:val="28"/>
        </w:rPr>
        <w:t>;</w:t>
      </w:r>
    </w:p>
    <w:p w:rsidR="00F35E28" w:rsidRPr="00F35E28" w:rsidRDefault="00F35E28" w:rsidP="00F35E28">
      <w:pPr>
        <w:pStyle w:val="20"/>
        <w:keepLines/>
        <w:numPr>
          <w:ilvl w:val="0"/>
          <w:numId w:val="22"/>
        </w:numPr>
        <w:shd w:val="clear" w:color="auto" w:fill="auto"/>
        <w:tabs>
          <w:tab w:val="left" w:pos="722"/>
        </w:tabs>
        <w:spacing w:line="240" w:lineRule="auto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адаптация человека к жизни в информационном обществе.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722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  <w:u w:val="single"/>
        </w:rPr>
        <w:t>Цель проекта:</w:t>
      </w:r>
      <w:r w:rsidR="00B32ED5">
        <w:rPr>
          <w:rStyle w:val="2"/>
          <w:color w:val="000000"/>
          <w:sz w:val="28"/>
          <w:szCs w:val="28"/>
        </w:rPr>
        <w:t xml:space="preserve"> формирование цифровой</w:t>
      </w:r>
      <w:r w:rsidRPr="00F35E28">
        <w:rPr>
          <w:rStyle w:val="2"/>
          <w:color w:val="000000"/>
          <w:sz w:val="28"/>
          <w:szCs w:val="28"/>
        </w:rPr>
        <w:t>-образовательной среды в учреждении на основе применения ИКТ.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Задачи проекта:</w:t>
      </w:r>
    </w:p>
    <w:p w:rsidR="00F35E28" w:rsidRPr="00F35E28" w:rsidRDefault="00F35E28" w:rsidP="00F35E28">
      <w:pPr>
        <w:pStyle w:val="20"/>
        <w:keepLines/>
        <w:numPr>
          <w:ilvl w:val="0"/>
          <w:numId w:val="15"/>
        </w:numPr>
        <w:shd w:val="clear" w:color="auto" w:fill="auto"/>
        <w:tabs>
          <w:tab w:val="left" w:pos="672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обучать педагогический коллектив приемам создания методического продукта на основе применения ИКТ;</w:t>
      </w:r>
    </w:p>
    <w:p w:rsidR="00F35E28" w:rsidRPr="00F35E28" w:rsidRDefault="00F35E28" w:rsidP="00F35E28">
      <w:pPr>
        <w:pStyle w:val="20"/>
        <w:keepLines/>
        <w:numPr>
          <w:ilvl w:val="0"/>
          <w:numId w:val="15"/>
        </w:numPr>
        <w:shd w:val="clear" w:color="auto" w:fill="auto"/>
        <w:tabs>
          <w:tab w:val="left" w:pos="672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разрабатывать методический инструментарий для применения</w:t>
      </w:r>
      <w:r w:rsidRPr="00F35E28">
        <w:rPr>
          <w:rStyle w:val="2"/>
          <w:color w:val="000000"/>
          <w:sz w:val="28"/>
          <w:szCs w:val="28"/>
        </w:rPr>
        <w:br/>
        <w:t>ИКТ в ДОУ;</w:t>
      </w:r>
    </w:p>
    <w:p w:rsidR="00F35E28" w:rsidRPr="00F35E28" w:rsidRDefault="00F35E28" w:rsidP="00F35E28">
      <w:pPr>
        <w:pStyle w:val="20"/>
        <w:keepLines/>
        <w:numPr>
          <w:ilvl w:val="0"/>
          <w:numId w:val="15"/>
        </w:numPr>
        <w:shd w:val="clear" w:color="auto" w:fill="auto"/>
        <w:tabs>
          <w:tab w:val="left" w:pos="672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повышать уровень компетентности педагогов детского сада в</w:t>
      </w:r>
      <w:r w:rsidRPr="00F35E28">
        <w:rPr>
          <w:rStyle w:val="2"/>
          <w:color w:val="000000"/>
          <w:sz w:val="28"/>
          <w:szCs w:val="28"/>
        </w:rPr>
        <w:br/>
        <w:t>применении ИКТ;</w:t>
      </w:r>
    </w:p>
    <w:p w:rsidR="00F35E28" w:rsidRPr="00F35E28" w:rsidRDefault="00F35E28" w:rsidP="00F35E28">
      <w:pPr>
        <w:pStyle w:val="20"/>
        <w:keepLines/>
        <w:numPr>
          <w:ilvl w:val="0"/>
          <w:numId w:val="15"/>
        </w:numPr>
        <w:shd w:val="clear" w:color="auto" w:fill="auto"/>
        <w:tabs>
          <w:tab w:val="left" w:pos="672"/>
        </w:tabs>
        <w:spacing w:line="240" w:lineRule="auto"/>
        <w:ind w:hanging="30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>выявлять и поддерживать талантливых педагогов, применяющих в работе с детьми информационно-коммуникационные технологии</w:t>
      </w:r>
      <w:r w:rsidR="00B32ED5">
        <w:rPr>
          <w:rStyle w:val="2"/>
          <w:color w:val="000000"/>
          <w:sz w:val="28"/>
          <w:szCs w:val="28"/>
        </w:rPr>
        <w:t>, электронно-образовательные ресурсы</w:t>
      </w:r>
      <w:r w:rsidRPr="00F35E28">
        <w:rPr>
          <w:rStyle w:val="2"/>
          <w:color w:val="000000"/>
          <w:sz w:val="28"/>
          <w:szCs w:val="28"/>
        </w:rPr>
        <w:t>;</w:t>
      </w:r>
    </w:p>
    <w:p w:rsidR="00F35E28" w:rsidRPr="00F35E28" w:rsidRDefault="00F35E28" w:rsidP="00F35E28">
      <w:pPr>
        <w:pStyle w:val="20"/>
        <w:keepLines/>
        <w:numPr>
          <w:ilvl w:val="0"/>
          <w:numId w:val="15"/>
        </w:numPr>
        <w:shd w:val="clear" w:color="auto" w:fill="auto"/>
        <w:tabs>
          <w:tab w:val="left" w:pos="672"/>
        </w:tabs>
        <w:spacing w:line="240" w:lineRule="auto"/>
        <w:ind w:hanging="300"/>
        <w:rPr>
          <w:rStyle w:val="2"/>
          <w:sz w:val="28"/>
          <w:szCs w:val="28"/>
          <w:shd w:val="clear" w:color="auto" w:fill="auto"/>
        </w:rPr>
      </w:pPr>
      <w:r w:rsidRPr="00F35E28">
        <w:rPr>
          <w:rStyle w:val="2"/>
          <w:color w:val="000000"/>
          <w:sz w:val="28"/>
          <w:szCs w:val="28"/>
        </w:rPr>
        <w:t xml:space="preserve">организовывать эффективное сетевое взаимодействие с родителями воспитанников. 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sz w:val="28"/>
          <w:szCs w:val="28"/>
          <w:u w:val="single"/>
        </w:rPr>
      </w:pPr>
      <w:r w:rsidRPr="00F35E28">
        <w:rPr>
          <w:rStyle w:val="4"/>
          <w:color w:val="000000"/>
          <w:sz w:val="28"/>
          <w:szCs w:val="28"/>
          <w:u w:val="single"/>
        </w:rPr>
        <w:t>План мероприятий по ре</w:t>
      </w:r>
      <w:r w:rsidR="00B32ED5">
        <w:rPr>
          <w:rStyle w:val="4"/>
          <w:color w:val="000000"/>
          <w:sz w:val="28"/>
          <w:szCs w:val="28"/>
          <w:u w:val="single"/>
        </w:rPr>
        <w:t>ализации проект «</w:t>
      </w:r>
      <w:proofErr w:type="spellStart"/>
      <w:proofErr w:type="gramStart"/>
      <w:r w:rsidR="00B32ED5">
        <w:rPr>
          <w:rStyle w:val="4"/>
          <w:color w:val="000000"/>
          <w:sz w:val="28"/>
          <w:szCs w:val="28"/>
          <w:u w:val="single"/>
        </w:rPr>
        <w:t>Цифровизация</w:t>
      </w:r>
      <w:proofErr w:type="spellEnd"/>
      <w:r w:rsidR="00B32ED5">
        <w:rPr>
          <w:rStyle w:val="4"/>
          <w:color w:val="000000"/>
          <w:sz w:val="28"/>
          <w:szCs w:val="28"/>
          <w:u w:val="single"/>
        </w:rPr>
        <w:t xml:space="preserve"> </w:t>
      </w:r>
      <w:r w:rsidRPr="00F35E28">
        <w:rPr>
          <w:rStyle w:val="4"/>
          <w:color w:val="000000"/>
          <w:sz w:val="28"/>
          <w:szCs w:val="28"/>
          <w:u w:val="single"/>
        </w:rPr>
        <w:t xml:space="preserve"> в</w:t>
      </w:r>
      <w:proofErr w:type="gramEnd"/>
      <w:r w:rsidRPr="00F35E28">
        <w:rPr>
          <w:rStyle w:val="4"/>
          <w:color w:val="000000"/>
          <w:sz w:val="28"/>
          <w:szCs w:val="28"/>
          <w:u w:val="single"/>
        </w:rPr>
        <w:t xml:space="preserve"> ДОУ» см. в Приложении 3.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672"/>
        </w:tabs>
        <w:spacing w:line="240" w:lineRule="auto"/>
        <w:ind w:firstLine="0"/>
        <w:rPr>
          <w:rStyle w:val="2"/>
          <w:sz w:val="28"/>
          <w:szCs w:val="28"/>
          <w:u w:val="single"/>
          <w:shd w:val="clear" w:color="auto" w:fill="auto"/>
        </w:rPr>
      </w:pPr>
    </w:p>
    <w:p w:rsidR="00F35E28" w:rsidRPr="00002B4C" w:rsidRDefault="00B32ED5" w:rsidP="00002B4C">
      <w:pPr>
        <w:pStyle w:val="10"/>
        <w:keepLines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  <w:bookmarkStart w:id="4" w:name="bookmark6"/>
      <w:r>
        <w:rPr>
          <w:rStyle w:val="1"/>
          <w:b/>
          <w:color w:val="000000"/>
          <w:sz w:val="28"/>
          <w:szCs w:val="28"/>
        </w:rPr>
        <w:t>Проект «Мы вместе</w:t>
      </w:r>
      <w:r w:rsidR="00F35E28" w:rsidRPr="00002B4C">
        <w:rPr>
          <w:rStyle w:val="1"/>
          <w:color w:val="000000"/>
          <w:sz w:val="28"/>
          <w:szCs w:val="28"/>
        </w:rPr>
        <w:t>»</w:t>
      </w:r>
      <w:bookmarkEnd w:id="4"/>
      <w:r>
        <w:rPr>
          <w:rStyle w:val="1"/>
          <w:color w:val="000000"/>
          <w:sz w:val="28"/>
          <w:szCs w:val="28"/>
        </w:rPr>
        <w:t xml:space="preserve"> </w:t>
      </w:r>
      <w:r w:rsidR="00F35E28" w:rsidRPr="00002B4C">
        <w:rPr>
          <w:rStyle w:val="2"/>
          <w:color w:val="000000"/>
          <w:sz w:val="28"/>
          <w:szCs w:val="28"/>
        </w:rPr>
        <w:t>(сохранение и улучшение психического здоровья детей)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Проблемы проекта:</w:t>
      </w:r>
    </w:p>
    <w:p w:rsidR="00F35E28" w:rsidRPr="00F35E28" w:rsidRDefault="00F35E28" w:rsidP="00F35E28">
      <w:pPr>
        <w:pStyle w:val="20"/>
        <w:keepLines/>
        <w:numPr>
          <w:ilvl w:val="0"/>
          <w:numId w:val="16"/>
        </w:numPr>
        <w:shd w:val="clear" w:color="auto" w:fill="auto"/>
        <w:tabs>
          <w:tab w:val="left" w:pos="690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недостаточность развития социально-коммуникативных способов взаимодействия детей дошкольного возраста с окружающими сверстниками и взрослыми;</w:t>
      </w:r>
    </w:p>
    <w:p w:rsidR="00F35E28" w:rsidRPr="00F35E28" w:rsidRDefault="00F35E28" w:rsidP="00F35E28">
      <w:pPr>
        <w:pStyle w:val="20"/>
        <w:keepLines/>
        <w:numPr>
          <w:ilvl w:val="0"/>
          <w:numId w:val="16"/>
        </w:numPr>
        <w:shd w:val="clear" w:color="auto" w:fill="auto"/>
        <w:tabs>
          <w:tab w:val="left" w:pos="690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нарушения в сфере детско-родительских отношений;</w:t>
      </w:r>
    </w:p>
    <w:p w:rsidR="00F35E28" w:rsidRPr="00F35E28" w:rsidRDefault="00F35E28" w:rsidP="00F35E28">
      <w:pPr>
        <w:pStyle w:val="20"/>
        <w:keepLines/>
        <w:numPr>
          <w:ilvl w:val="0"/>
          <w:numId w:val="16"/>
        </w:numPr>
        <w:shd w:val="clear" w:color="auto" w:fill="auto"/>
        <w:tabs>
          <w:tab w:val="left" w:pos="690"/>
        </w:tabs>
        <w:spacing w:line="240" w:lineRule="auto"/>
        <w:ind w:hanging="30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необходимость разработки мероприятий, направленных на</w:t>
      </w:r>
      <w:r w:rsidRPr="00F35E28">
        <w:rPr>
          <w:rStyle w:val="2"/>
          <w:color w:val="000000"/>
          <w:sz w:val="28"/>
          <w:szCs w:val="28"/>
        </w:rPr>
        <w:br/>
        <w:t>повышение компетентности педагогов в работе с дошкольниками с учетом индивидуального подхода к каждому ребенку на</w:t>
      </w:r>
      <w:r w:rsidRPr="00F35E28">
        <w:rPr>
          <w:rStyle w:val="2"/>
          <w:color w:val="000000"/>
          <w:sz w:val="28"/>
          <w:szCs w:val="28"/>
        </w:rPr>
        <w:br/>
        <w:t>основе психолого-педагогического изучения детей, тендерного</w:t>
      </w:r>
      <w:r w:rsidRPr="00F35E28">
        <w:rPr>
          <w:rStyle w:val="2"/>
          <w:color w:val="000000"/>
          <w:sz w:val="28"/>
          <w:szCs w:val="28"/>
        </w:rPr>
        <w:br/>
        <w:t>подхода и возрастных особенностей.</w:t>
      </w:r>
    </w:p>
    <w:p w:rsidR="00F35E28" w:rsidRPr="00F35E28" w:rsidRDefault="00F35E28" w:rsidP="00F35E28">
      <w:pPr>
        <w:pStyle w:val="20"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F35E28">
        <w:rPr>
          <w:rStyle w:val="21"/>
          <w:color w:val="000000"/>
          <w:sz w:val="28"/>
          <w:szCs w:val="28"/>
          <w:u w:val="single"/>
        </w:rPr>
        <w:lastRenderedPageBreak/>
        <w:t>Цель проекта:</w:t>
      </w:r>
      <w:r w:rsidRPr="00F35E28">
        <w:rPr>
          <w:rStyle w:val="2"/>
          <w:color w:val="000000"/>
          <w:sz w:val="28"/>
          <w:szCs w:val="28"/>
        </w:rPr>
        <w:t xml:space="preserve"> сохранение и улучшение психического здоровья детей дошкольного возраста, приобщение к элементарным общепринятым</w:t>
      </w:r>
      <w:r w:rsidRPr="00F35E28">
        <w:rPr>
          <w:rStyle w:val="2"/>
          <w:color w:val="000000"/>
          <w:sz w:val="28"/>
          <w:szCs w:val="28"/>
        </w:rPr>
        <w:br/>
        <w:t>нормам и правилам взаимоотношения со сверстниками и взрослыми.</w:t>
      </w:r>
    </w:p>
    <w:p w:rsidR="00F35E28" w:rsidRPr="00F35E28" w:rsidRDefault="00F35E28" w:rsidP="00F35E28">
      <w:pPr>
        <w:pStyle w:val="30"/>
        <w:keepLines/>
        <w:shd w:val="clear" w:color="auto" w:fill="auto"/>
        <w:spacing w:line="240" w:lineRule="auto"/>
        <w:ind w:left="57" w:firstLine="0"/>
        <w:rPr>
          <w:i w:val="0"/>
          <w:sz w:val="28"/>
          <w:szCs w:val="28"/>
          <w:u w:val="single"/>
        </w:rPr>
      </w:pPr>
      <w:r w:rsidRPr="00F35E28">
        <w:rPr>
          <w:rStyle w:val="3"/>
          <w:color w:val="000000"/>
          <w:sz w:val="28"/>
          <w:szCs w:val="28"/>
          <w:u w:val="single"/>
        </w:rPr>
        <w:t>Задачи проекта:</w:t>
      </w:r>
    </w:p>
    <w:p w:rsidR="00F35E28" w:rsidRP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подбирать диагностический инструментарий и проводить</w:t>
      </w:r>
      <w:r w:rsidRPr="00F35E28">
        <w:rPr>
          <w:rStyle w:val="2"/>
          <w:color w:val="000000"/>
          <w:sz w:val="28"/>
          <w:szCs w:val="28"/>
        </w:rPr>
        <w:br/>
        <w:t>психолого-педагогическое изучение особенностей формирования социально-коммуникативных способов взаимодействия;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организовывать работу по проектированию образовательного</w:t>
      </w:r>
      <w:r w:rsidRPr="00F35E28">
        <w:rPr>
          <w:rStyle w:val="2"/>
          <w:color w:val="000000"/>
          <w:sz w:val="28"/>
          <w:szCs w:val="28"/>
        </w:rPr>
        <w:br/>
        <w:t>пространства с целью повышения психологической культуры</w:t>
      </w:r>
      <w:r w:rsidRPr="00F35E28">
        <w:rPr>
          <w:rStyle w:val="2"/>
          <w:color w:val="000000"/>
          <w:sz w:val="28"/>
          <w:szCs w:val="28"/>
        </w:rPr>
        <w:br/>
        <w:t>воспитателей по вопросам формирования социально-коммуникативных способов взаимодействия дошкольников с окружающими взрослыми и сверстниками;</w:t>
      </w:r>
    </w:p>
    <w:p w:rsidR="00F35E28" w:rsidRPr="00F35E28" w:rsidRDefault="00F35E28" w:rsidP="00F35E28">
      <w:pPr>
        <w:pStyle w:val="20"/>
        <w:keepLines/>
        <w:shd w:val="clear" w:color="auto" w:fill="auto"/>
        <w:tabs>
          <w:tab w:val="left" w:pos="570"/>
        </w:tabs>
        <w:spacing w:line="240" w:lineRule="auto"/>
        <w:ind w:firstLine="0"/>
        <w:rPr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создавать условия для реализации потребности ребенка в</w:t>
      </w:r>
      <w:r w:rsidRPr="00F35E28">
        <w:rPr>
          <w:rStyle w:val="2"/>
          <w:color w:val="000000"/>
          <w:sz w:val="28"/>
          <w:szCs w:val="28"/>
        </w:rPr>
        <w:br/>
        <w:t>свободном и доверительном общении со сверстниками и</w:t>
      </w:r>
      <w:r w:rsidR="00E1634F">
        <w:rPr>
          <w:rStyle w:val="2"/>
          <w:color w:val="000000"/>
          <w:sz w:val="28"/>
          <w:szCs w:val="28"/>
        </w:rPr>
        <w:t xml:space="preserve"> </w:t>
      </w:r>
      <w:r w:rsidRPr="00F35E28">
        <w:rPr>
          <w:rStyle w:val="2"/>
          <w:color w:val="000000"/>
          <w:sz w:val="28"/>
          <w:szCs w:val="28"/>
        </w:rPr>
        <w:t>взрослыми;</w:t>
      </w:r>
    </w:p>
    <w:p w:rsidR="00F35E28" w:rsidRDefault="00F35E28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  <w:r w:rsidRPr="00F35E28">
        <w:rPr>
          <w:rStyle w:val="2"/>
          <w:color w:val="000000"/>
          <w:sz w:val="28"/>
          <w:szCs w:val="28"/>
        </w:rPr>
        <w:t>- формировать у родителей активную воспитательную позицию,</w:t>
      </w:r>
      <w:r w:rsidRPr="00F35E28">
        <w:rPr>
          <w:rStyle w:val="2"/>
          <w:color w:val="000000"/>
          <w:sz w:val="28"/>
          <w:szCs w:val="28"/>
        </w:rPr>
        <w:br/>
        <w:t xml:space="preserve">оптимизировать стиль семейного воспитания.  </w:t>
      </w:r>
    </w:p>
    <w:p w:rsidR="00FE35CF" w:rsidRPr="00FE35CF" w:rsidRDefault="00FE35CF" w:rsidP="00FE35CF">
      <w:pPr>
        <w:keepLines/>
        <w:widowControl w:val="0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</w:pPr>
      <w:r w:rsidRPr="00FE35C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План мероприятий по реализации проект «Мы вместе» см. в Приложении 4.</w:t>
      </w:r>
    </w:p>
    <w:p w:rsidR="00FE35CF" w:rsidRDefault="00FE35CF" w:rsidP="00F35E28">
      <w:pPr>
        <w:keepLines/>
        <w:widowControl w:val="0"/>
        <w:jc w:val="both"/>
        <w:rPr>
          <w:rStyle w:val="2"/>
          <w:color w:val="000000"/>
          <w:sz w:val="28"/>
          <w:szCs w:val="28"/>
        </w:rPr>
      </w:pPr>
    </w:p>
    <w:p w:rsidR="007550D3" w:rsidRPr="001211BD" w:rsidRDefault="001211BD" w:rsidP="00F35E28">
      <w:pPr>
        <w:keepLines/>
        <w:widowControl w:val="0"/>
        <w:jc w:val="both"/>
        <w:rPr>
          <w:rStyle w:val="2"/>
          <w:b/>
          <w:color w:val="000000"/>
          <w:sz w:val="28"/>
          <w:szCs w:val="28"/>
        </w:rPr>
      </w:pPr>
      <w:r>
        <w:rPr>
          <w:rStyle w:val="2"/>
          <w:color w:val="000000"/>
          <w:sz w:val="28"/>
          <w:szCs w:val="28"/>
        </w:rPr>
        <w:t>5.</w:t>
      </w:r>
      <w:r w:rsidR="007550D3" w:rsidRPr="001211BD">
        <w:rPr>
          <w:rStyle w:val="2"/>
          <w:b/>
          <w:color w:val="000000"/>
          <w:sz w:val="28"/>
          <w:szCs w:val="28"/>
        </w:rPr>
        <w:t xml:space="preserve">Проект по </w:t>
      </w:r>
      <w:proofErr w:type="spellStart"/>
      <w:r w:rsidR="007550D3" w:rsidRPr="001211BD">
        <w:rPr>
          <w:rStyle w:val="2"/>
          <w:b/>
          <w:color w:val="000000"/>
          <w:sz w:val="28"/>
          <w:szCs w:val="28"/>
        </w:rPr>
        <w:t>билингвальному</w:t>
      </w:r>
      <w:proofErr w:type="spellEnd"/>
      <w:r w:rsidR="007550D3" w:rsidRPr="001211BD">
        <w:rPr>
          <w:rStyle w:val="2"/>
          <w:b/>
          <w:color w:val="000000"/>
          <w:sz w:val="28"/>
          <w:szCs w:val="28"/>
        </w:rPr>
        <w:t xml:space="preserve"> воспитанию «Два языка-две культуры-один мир»</w:t>
      </w:r>
    </w:p>
    <w:p w:rsidR="00FE35CF" w:rsidRDefault="007550D3" w:rsidP="00FE35C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550D3">
        <w:rPr>
          <w:rStyle w:val="2"/>
          <w:i/>
          <w:color w:val="000000"/>
          <w:sz w:val="28"/>
          <w:szCs w:val="28"/>
        </w:rPr>
        <w:t>Проблема проекта</w:t>
      </w:r>
      <w:r w:rsidR="002C0E81">
        <w:rPr>
          <w:rStyle w:val="2"/>
          <w:i/>
          <w:color w:val="000000"/>
          <w:sz w:val="28"/>
          <w:szCs w:val="28"/>
        </w:rPr>
        <w:t>:</w:t>
      </w:r>
      <w:r w:rsidR="00FE35CF" w:rsidRPr="00FE35C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FE35CF" w:rsidRPr="00FE35CF" w:rsidRDefault="00FE35CF" w:rsidP="00FE35CF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E35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не достаточное использование в педагогическом процессе </w:t>
      </w:r>
      <w:proofErr w:type="gramStart"/>
      <w:r w:rsidRPr="00FE35CF">
        <w:rPr>
          <w:rFonts w:ascii="Times New Roman" w:eastAsia="Calibri" w:hAnsi="Times New Roman" w:cs="Times New Roman"/>
          <w:sz w:val="28"/>
          <w:szCs w:val="28"/>
          <w:lang w:eastAsia="en-US"/>
        </w:rPr>
        <w:t>современных  форм</w:t>
      </w:r>
      <w:proofErr w:type="gramEnd"/>
      <w:r w:rsidRPr="00FE35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работы, активизирующие речевую деятельность воспитанников на татарском языке;</w:t>
      </w:r>
    </w:p>
    <w:p w:rsidR="00FE35CF" w:rsidRPr="00FE35CF" w:rsidRDefault="00FE35CF" w:rsidP="00FE35CF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E35CF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- необходимость в  создании развивающей языковой предметно-развивающей  среды, организации  игровых ситуации, вызывающих потребность в общении на татарском языке с учетом возраста и речевого опыта детей;  </w:t>
      </w:r>
    </w:p>
    <w:p w:rsidR="00FE35CF" w:rsidRPr="00FE35CF" w:rsidRDefault="00FE35CF" w:rsidP="00FE35CF">
      <w:pPr>
        <w:tabs>
          <w:tab w:val="left" w:pos="6570"/>
        </w:tabs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E35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- не достаточная </w:t>
      </w:r>
      <w:proofErr w:type="gramStart"/>
      <w:r w:rsidRPr="00FE35CF">
        <w:rPr>
          <w:rFonts w:ascii="Times New Roman" w:eastAsia="Calibri" w:hAnsi="Times New Roman" w:cs="Times New Roman"/>
          <w:sz w:val="28"/>
          <w:szCs w:val="28"/>
          <w:lang w:eastAsia="en-US"/>
        </w:rPr>
        <w:t>активность  взаимодействия</w:t>
      </w:r>
      <w:proofErr w:type="gramEnd"/>
      <w:r w:rsidRPr="00FE35C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педагогов и семьи в обучении детей второму языку.</w:t>
      </w:r>
    </w:p>
    <w:p w:rsidR="00FE35CF" w:rsidRDefault="007550D3" w:rsidP="00FE35CF">
      <w:pPr>
        <w:spacing w:line="240" w:lineRule="auto"/>
        <w:jc w:val="both"/>
        <w:rPr>
          <w:rStyle w:val="2"/>
          <w:rFonts w:eastAsia="Calibri"/>
          <w:sz w:val="28"/>
          <w:szCs w:val="28"/>
          <w:shd w:val="clear" w:color="auto" w:fill="auto"/>
          <w:lang w:eastAsia="en-US"/>
        </w:rPr>
      </w:pPr>
      <w:r w:rsidRPr="001211BD">
        <w:rPr>
          <w:rStyle w:val="2"/>
          <w:i/>
          <w:color w:val="000000"/>
          <w:sz w:val="28"/>
          <w:szCs w:val="28"/>
        </w:rPr>
        <w:t>Цель проекта:</w:t>
      </w:r>
      <w:r w:rsidR="001211BD" w:rsidRPr="001211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Создание условий для формирования коммуникативных навыков в обучении </w:t>
      </w:r>
      <w:proofErr w:type="gramStart"/>
      <w:r w:rsidR="001211BD" w:rsidRPr="001211BD">
        <w:rPr>
          <w:rFonts w:ascii="Times New Roman" w:eastAsia="Calibri" w:hAnsi="Times New Roman" w:cs="Times New Roman"/>
          <w:sz w:val="28"/>
          <w:szCs w:val="28"/>
          <w:lang w:eastAsia="en-US"/>
        </w:rPr>
        <w:t>детей  второму</w:t>
      </w:r>
      <w:proofErr w:type="gramEnd"/>
      <w:r w:rsidR="001211BD" w:rsidRPr="001211B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языку, как к элементу культуры другого народа.</w:t>
      </w:r>
    </w:p>
    <w:p w:rsidR="001211BD" w:rsidRPr="00FE35CF" w:rsidRDefault="007550D3" w:rsidP="00FE35C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211BD">
        <w:rPr>
          <w:rStyle w:val="2"/>
          <w:i/>
          <w:color w:val="000000"/>
          <w:sz w:val="28"/>
          <w:szCs w:val="28"/>
        </w:rPr>
        <w:t>Задачи проекта:</w:t>
      </w:r>
      <w:r w:rsidR="001211BD" w:rsidRPr="001211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1211BD" w:rsidRPr="001211BD" w:rsidRDefault="001211BD" w:rsidP="001211BD">
      <w:pPr>
        <w:pStyle w:val="a3"/>
        <w:numPr>
          <w:ilvl w:val="0"/>
          <w:numId w:val="30"/>
        </w:num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1211BD">
        <w:rPr>
          <w:color w:val="000000"/>
          <w:sz w:val="28"/>
          <w:szCs w:val="28"/>
        </w:rPr>
        <w:t xml:space="preserve">создание </w:t>
      </w:r>
      <w:proofErr w:type="gramStart"/>
      <w:r w:rsidRPr="001211BD">
        <w:rPr>
          <w:color w:val="000000"/>
          <w:sz w:val="28"/>
          <w:szCs w:val="28"/>
        </w:rPr>
        <w:t>языковой  и</w:t>
      </w:r>
      <w:proofErr w:type="gramEnd"/>
      <w:r w:rsidRPr="001211BD">
        <w:rPr>
          <w:color w:val="000000"/>
          <w:sz w:val="28"/>
          <w:szCs w:val="28"/>
        </w:rPr>
        <w:t xml:space="preserve"> предметно-развивающей среды, обеспечивающую возможность развивать речь детей и их коммуникативные способности;</w:t>
      </w:r>
    </w:p>
    <w:p w:rsidR="001211BD" w:rsidRPr="001211BD" w:rsidRDefault="001211BD" w:rsidP="001211BD">
      <w:pPr>
        <w:pStyle w:val="a3"/>
        <w:keepLines/>
        <w:widowControl w:val="0"/>
        <w:numPr>
          <w:ilvl w:val="0"/>
          <w:numId w:val="30"/>
        </w:numPr>
        <w:jc w:val="both"/>
        <w:rPr>
          <w:rStyle w:val="2"/>
          <w:color w:val="000000"/>
          <w:sz w:val="28"/>
          <w:szCs w:val="28"/>
          <w:shd w:val="clear" w:color="auto" w:fill="auto"/>
        </w:rPr>
      </w:pPr>
      <w:r w:rsidRPr="001211BD">
        <w:rPr>
          <w:color w:val="000000"/>
          <w:sz w:val="28"/>
          <w:szCs w:val="28"/>
        </w:rPr>
        <w:lastRenderedPageBreak/>
        <w:t>внедрение в педагогическую практику со</w:t>
      </w:r>
      <w:r w:rsidR="00C61978">
        <w:rPr>
          <w:color w:val="000000"/>
          <w:sz w:val="28"/>
          <w:szCs w:val="28"/>
        </w:rPr>
        <w:t xml:space="preserve">временных технологий, </w:t>
      </w:r>
      <w:r w:rsidRPr="001211BD">
        <w:rPr>
          <w:color w:val="000000"/>
          <w:sz w:val="28"/>
          <w:szCs w:val="28"/>
        </w:rPr>
        <w:t>обеспечивающих качество языкового образования детей, адекватное их возрасту и интересам, достижениям в развитии коммуникативных способностей;</w:t>
      </w:r>
    </w:p>
    <w:p w:rsidR="001211BD" w:rsidRPr="001211BD" w:rsidRDefault="001211BD" w:rsidP="001211BD">
      <w:pPr>
        <w:pStyle w:val="a3"/>
        <w:numPr>
          <w:ilvl w:val="0"/>
          <w:numId w:val="30"/>
        </w:numPr>
        <w:jc w:val="both"/>
        <w:rPr>
          <w:sz w:val="28"/>
          <w:szCs w:val="28"/>
        </w:rPr>
      </w:pPr>
      <w:r w:rsidRPr="001211BD">
        <w:rPr>
          <w:color w:val="000000"/>
          <w:sz w:val="28"/>
          <w:szCs w:val="28"/>
        </w:rPr>
        <w:t>вовлечение</w:t>
      </w:r>
      <w:r w:rsidR="00C61978">
        <w:rPr>
          <w:sz w:val="28"/>
          <w:szCs w:val="28"/>
        </w:rPr>
        <w:t xml:space="preserve"> русскоязычных семей в </w:t>
      </w:r>
      <w:proofErr w:type="gramStart"/>
      <w:r w:rsidR="00C61978">
        <w:rPr>
          <w:sz w:val="28"/>
          <w:szCs w:val="28"/>
        </w:rPr>
        <w:t xml:space="preserve">процесс </w:t>
      </w:r>
      <w:r w:rsidRPr="001211BD">
        <w:rPr>
          <w:sz w:val="28"/>
          <w:szCs w:val="28"/>
        </w:rPr>
        <w:t xml:space="preserve"> обучения</w:t>
      </w:r>
      <w:proofErr w:type="gramEnd"/>
      <w:r w:rsidRPr="001211BD">
        <w:rPr>
          <w:sz w:val="28"/>
          <w:szCs w:val="28"/>
        </w:rPr>
        <w:t xml:space="preserve">  детей татарскому языку и ознакомления их с культурой татарского народа; </w:t>
      </w:r>
    </w:p>
    <w:p w:rsidR="00C61978" w:rsidRPr="00C61978" w:rsidRDefault="001211BD" w:rsidP="00C61978">
      <w:pPr>
        <w:pStyle w:val="a3"/>
        <w:keepLines/>
        <w:widowControl w:val="0"/>
        <w:numPr>
          <w:ilvl w:val="0"/>
          <w:numId w:val="30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1211BD">
        <w:rPr>
          <w:color w:val="000000"/>
          <w:sz w:val="28"/>
          <w:szCs w:val="28"/>
        </w:rPr>
        <w:t>совершенствование профес</w:t>
      </w:r>
      <w:r w:rsidR="00C61978">
        <w:rPr>
          <w:color w:val="000000"/>
          <w:sz w:val="28"/>
          <w:szCs w:val="28"/>
        </w:rPr>
        <w:t xml:space="preserve">сиональной компетентности </w:t>
      </w:r>
      <w:proofErr w:type="spellStart"/>
      <w:r w:rsidR="00C61978">
        <w:rPr>
          <w:color w:val="000000"/>
          <w:sz w:val="28"/>
          <w:szCs w:val="28"/>
        </w:rPr>
        <w:t>педагов</w:t>
      </w:r>
      <w:proofErr w:type="spellEnd"/>
      <w:r w:rsidRPr="001211BD">
        <w:rPr>
          <w:color w:val="000000"/>
          <w:sz w:val="28"/>
          <w:szCs w:val="28"/>
        </w:rPr>
        <w:t xml:space="preserve"> в</w:t>
      </w:r>
      <w:r w:rsidR="00C61978">
        <w:rPr>
          <w:color w:val="000000"/>
          <w:sz w:val="28"/>
          <w:szCs w:val="28"/>
        </w:rPr>
        <w:t xml:space="preserve"> реализации </w:t>
      </w:r>
      <w:proofErr w:type="gramStart"/>
      <w:r w:rsidR="00C61978">
        <w:rPr>
          <w:color w:val="000000"/>
          <w:sz w:val="28"/>
          <w:szCs w:val="28"/>
        </w:rPr>
        <w:t xml:space="preserve">проблемы </w:t>
      </w:r>
      <w:r w:rsidRPr="001211BD">
        <w:rPr>
          <w:color w:val="000000"/>
          <w:sz w:val="28"/>
          <w:szCs w:val="28"/>
        </w:rPr>
        <w:t xml:space="preserve"> языкового</w:t>
      </w:r>
      <w:proofErr w:type="gramEnd"/>
      <w:r w:rsidRPr="001211BD">
        <w:rPr>
          <w:color w:val="000000"/>
          <w:sz w:val="28"/>
          <w:szCs w:val="28"/>
        </w:rPr>
        <w:t xml:space="preserve"> обучения детей</w:t>
      </w:r>
      <w:r w:rsidR="00C61978">
        <w:rPr>
          <w:color w:val="000000"/>
          <w:sz w:val="28"/>
          <w:szCs w:val="28"/>
        </w:rPr>
        <w:t>.</w:t>
      </w:r>
    </w:p>
    <w:p w:rsidR="00C61978" w:rsidRDefault="00C61978" w:rsidP="00C61978">
      <w:pPr>
        <w:pStyle w:val="a3"/>
        <w:keepLines/>
        <w:widowControl w:val="0"/>
        <w:jc w:val="both"/>
        <w:rPr>
          <w:color w:val="000000"/>
          <w:sz w:val="28"/>
          <w:szCs w:val="28"/>
        </w:rPr>
      </w:pPr>
    </w:p>
    <w:p w:rsidR="00C61978" w:rsidRDefault="00C61978" w:rsidP="00C61978">
      <w:pPr>
        <w:pStyle w:val="a3"/>
        <w:keepLines/>
        <w:widowControl w:val="0"/>
        <w:jc w:val="both"/>
        <w:rPr>
          <w:color w:val="000000"/>
          <w:sz w:val="28"/>
          <w:szCs w:val="28"/>
          <w:u w:val="single"/>
          <w:shd w:val="clear" w:color="auto" w:fill="FFFFFF"/>
        </w:rPr>
      </w:pPr>
      <w:r w:rsidRPr="00C61978">
        <w:rPr>
          <w:color w:val="000000"/>
          <w:sz w:val="28"/>
          <w:szCs w:val="28"/>
          <w:u w:val="single"/>
          <w:shd w:val="clear" w:color="auto" w:fill="FFFFFF"/>
        </w:rPr>
        <w:t>План мероприятий</w:t>
      </w:r>
      <w:r>
        <w:rPr>
          <w:color w:val="000000"/>
          <w:sz w:val="28"/>
          <w:szCs w:val="28"/>
          <w:u w:val="single"/>
          <w:shd w:val="clear" w:color="auto" w:fill="FFFFFF"/>
        </w:rPr>
        <w:t xml:space="preserve"> по реализации проект «Два языка-два крыла</w:t>
      </w:r>
      <w:r w:rsidRPr="00C61978">
        <w:rPr>
          <w:color w:val="000000"/>
          <w:sz w:val="28"/>
          <w:szCs w:val="28"/>
          <w:u w:val="single"/>
          <w:shd w:val="clear" w:color="auto" w:fill="FFFFFF"/>
        </w:rPr>
        <w:t>» см. в Прил</w:t>
      </w:r>
      <w:r w:rsidR="008629AB">
        <w:rPr>
          <w:color w:val="000000"/>
          <w:sz w:val="28"/>
          <w:szCs w:val="28"/>
          <w:u w:val="single"/>
          <w:shd w:val="clear" w:color="auto" w:fill="FFFFFF"/>
        </w:rPr>
        <w:t xml:space="preserve">ожении 5. </w:t>
      </w:r>
    </w:p>
    <w:p w:rsidR="008629AB" w:rsidRDefault="008629AB" w:rsidP="00C61978">
      <w:pPr>
        <w:pStyle w:val="a3"/>
        <w:keepLines/>
        <w:widowControl w:val="0"/>
        <w:jc w:val="both"/>
        <w:rPr>
          <w:color w:val="000000"/>
          <w:sz w:val="28"/>
          <w:szCs w:val="28"/>
          <w:u w:val="single"/>
          <w:shd w:val="clear" w:color="auto" w:fill="FFFFFF"/>
        </w:rPr>
      </w:pPr>
    </w:p>
    <w:p w:rsidR="008629AB" w:rsidRPr="00C61978" w:rsidRDefault="008629AB" w:rsidP="00C61978">
      <w:pPr>
        <w:pStyle w:val="a3"/>
        <w:keepLines/>
        <w:widowControl w:val="0"/>
        <w:jc w:val="both"/>
        <w:rPr>
          <w:color w:val="000000"/>
          <w:sz w:val="28"/>
          <w:szCs w:val="28"/>
          <w:shd w:val="clear" w:color="auto" w:fill="FFFFFF"/>
        </w:rPr>
      </w:pPr>
    </w:p>
    <w:p w:rsidR="00FE35CF" w:rsidRDefault="00FE35CF" w:rsidP="00FE35CF">
      <w:pPr>
        <w:pStyle w:val="a3"/>
        <w:keepLines/>
        <w:widowControl w:val="0"/>
        <w:jc w:val="both"/>
        <w:rPr>
          <w:color w:val="000000"/>
          <w:sz w:val="28"/>
          <w:szCs w:val="28"/>
        </w:rPr>
      </w:pPr>
    </w:p>
    <w:p w:rsidR="00FE35CF" w:rsidRPr="001211BD" w:rsidRDefault="00FE35CF" w:rsidP="00FE35CF">
      <w:pPr>
        <w:pStyle w:val="a3"/>
        <w:keepLines/>
        <w:widowControl w:val="0"/>
        <w:jc w:val="both"/>
        <w:rPr>
          <w:rStyle w:val="2"/>
          <w:color w:val="000000"/>
          <w:sz w:val="28"/>
          <w:szCs w:val="28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28"/>
          <w:szCs w:val="28"/>
          <w:u w:val="single"/>
        </w:rPr>
      </w:pPr>
    </w:p>
    <w:p w:rsidR="005E1164" w:rsidRPr="00F35E28" w:rsidRDefault="005E1164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8629AB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  <w:r w:rsidRPr="00F35E28">
        <w:rPr>
          <w:rStyle w:val="4"/>
          <w:color w:val="000000"/>
          <w:sz w:val="56"/>
          <w:szCs w:val="56"/>
        </w:rPr>
        <w:lastRenderedPageBreak/>
        <w:t xml:space="preserve">ПРИЛОЖЕНИЯ 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  <w:r w:rsidRPr="00F35E28">
        <w:rPr>
          <w:rStyle w:val="4"/>
          <w:color w:val="000000"/>
          <w:sz w:val="56"/>
          <w:szCs w:val="56"/>
        </w:rPr>
        <w:t xml:space="preserve">К ПРОГРАММЕ РАЗВИТИЯ </w:t>
      </w:r>
    </w:p>
    <w:p w:rsidR="00F35E28" w:rsidRDefault="00C53529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  <w:r>
        <w:rPr>
          <w:rStyle w:val="4"/>
          <w:color w:val="000000"/>
          <w:sz w:val="56"/>
          <w:szCs w:val="56"/>
        </w:rPr>
        <w:t xml:space="preserve">МБДОУ «ДЕТСКИЙ САД </w:t>
      </w:r>
      <w:r w:rsidR="008629AB">
        <w:rPr>
          <w:rStyle w:val="4"/>
          <w:color w:val="000000"/>
          <w:sz w:val="56"/>
          <w:szCs w:val="56"/>
        </w:rPr>
        <w:t xml:space="preserve">общеразвивающего вида </w:t>
      </w:r>
      <w:r>
        <w:rPr>
          <w:rStyle w:val="4"/>
          <w:color w:val="000000"/>
          <w:sz w:val="56"/>
          <w:szCs w:val="56"/>
        </w:rPr>
        <w:t>№ 5</w:t>
      </w:r>
      <w:r w:rsidR="00F35E28" w:rsidRPr="00F35E28">
        <w:rPr>
          <w:rStyle w:val="4"/>
          <w:color w:val="000000"/>
          <w:sz w:val="56"/>
          <w:szCs w:val="56"/>
        </w:rPr>
        <w:t>»</w:t>
      </w:r>
    </w:p>
    <w:p w:rsidR="008629AB" w:rsidRPr="00F35E28" w:rsidRDefault="008629AB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  <w:r>
        <w:rPr>
          <w:rStyle w:val="4"/>
          <w:color w:val="000000"/>
          <w:sz w:val="56"/>
          <w:szCs w:val="56"/>
        </w:rPr>
        <w:t>«Аленький цветочек»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56"/>
          <w:szCs w:val="56"/>
        </w:rPr>
      </w:pPr>
    </w:p>
    <w:p w:rsidR="00F77DDD" w:rsidRDefault="00F77DDD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56"/>
          <w:szCs w:val="56"/>
        </w:rPr>
      </w:pPr>
    </w:p>
    <w:p w:rsidR="00F77DDD" w:rsidRDefault="00F77DDD" w:rsidP="00F35E28">
      <w:pPr>
        <w:pStyle w:val="40"/>
        <w:keepLines/>
        <w:shd w:val="clear" w:color="auto" w:fill="auto"/>
        <w:spacing w:before="0" w:after="0" w:line="240" w:lineRule="auto"/>
        <w:ind w:firstLine="0"/>
        <w:rPr>
          <w:rStyle w:val="4"/>
          <w:color w:val="000000"/>
          <w:sz w:val="56"/>
          <w:szCs w:val="56"/>
        </w:rPr>
      </w:pPr>
    </w:p>
    <w:p w:rsid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5E1164" w:rsidRPr="00F35E28" w:rsidRDefault="005E1164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56"/>
          <w:szCs w:val="56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E35CF" w:rsidRDefault="00FE35CF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Приложение 1.</w:t>
      </w: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План мероприятий п</w:t>
      </w:r>
      <w:r w:rsidR="005E1164">
        <w:rPr>
          <w:rStyle w:val="4"/>
          <w:b/>
          <w:color w:val="000000"/>
          <w:sz w:val="28"/>
          <w:szCs w:val="28"/>
        </w:rPr>
        <w:t>о р</w:t>
      </w:r>
      <w:r w:rsidR="00FE35CF">
        <w:rPr>
          <w:rStyle w:val="4"/>
          <w:b/>
          <w:color w:val="000000"/>
          <w:sz w:val="28"/>
          <w:szCs w:val="28"/>
        </w:rPr>
        <w:t>еализации проекта «Шаги к успеху</w:t>
      </w:r>
      <w:r w:rsidRPr="00002B4C">
        <w:rPr>
          <w:rStyle w:val="4"/>
          <w:b/>
          <w:color w:val="000000"/>
          <w:sz w:val="28"/>
          <w:szCs w:val="28"/>
        </w:rPr>
        <w:t>»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767"/>
        <w:gridCol w:w="1959"/>
        <w:gridCol w:w="1201"/>
      </w:tblGrid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Мероприятия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Исполнители</w:t>
            </w:r>
          </w:p>
        </w:tc>
        <w:tc>
          <w:tcPr>
            <w:tcW w:w="1201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Сроки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Формирование нормативно – правовой базы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4"/>
                <w:szCs w:val="24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Реализация ООП ДО в соответствии с ФГОС ДО (разработка календарно - тематического планирования в соответствии с реализуемыми образовательными программами и проектами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Мониторинг индивидуального развития детей  и эффективности педагогических воздействий (ориентация на целевые ориентиры ФГОС ДО)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Развитие проектной деятельности в ДОУ – разработка системы проектов по всем возрастам в рамках реализации ООП ДО на основе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кщмплексно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тематического планирования, циклограммы праздничных мероприятий по сезонам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Подбор и апробация диагностических материалов, позволяющих контролировать качество образования в ДОУ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5E1164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Разработка компонентов развивающей предметно – пространственной среды интегрированных видов деятельности и их характеристики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бюджетное и внебюджетное финансирование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Разработка методических рекомендаций по проектированию развивающей предметно – пространственной среды группы для реализации ООП ДО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lastRenderedPageBreak/>
              <w:t>Разработка  системы контроля за качеством оказываемых образовательных услуг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</w:tbl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color w:val="000000"/>
          <w:sz w:val="28"/>
          <w:szCs w:val="28"/>
        </w:rPr>
      </w:pP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Приложение 2.</w:t>
      </w:r>
    </w:p>
    <w:p w:rsidR="00FE35CF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 xml:space="preserve">План мероприятий по реализации проекта </w:t>
      </w: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«Здоровый ребенок</w:t>
      </w:r>
      <w:r w:rsidR="00FE35CF">
        <w:rPr>
          <w:rStyle w:val="4"/>
          <w:b/>
          <w:color w:val="000000"/>
          <w:sz w:val="28"/>
          <w:szCs w:val="28"/>
        </w:rPr>
        <w:t>-успешный ребенок</w:t>
      </w:r>
      <w:r w:rsidRPr="00002B4C">
        <w:rPr>
          <w:rStyle w:val="4"/>
          <w:b/>
          <w:color w:val="000000"/>
          <w:sz w:val="28"/>
          <w:szCs w:val="28"/>
        </w:rPr>
        <w:t>»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767"/>
        <w:gridCol w:w="1959"/>
        <w:gridCol w:w="1201"/>
      </w:tblGrid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Мероприятия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Исполнители</w:t>
            </w:r>
          </w:p>
        </w:tc>
        <w:tc>
          <w:tcPr>
            <w:tcW w:w="1201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Сроки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Создание механизма контроля за соблюдением системы учета специфических особенностей физического развития каждого ребенка, его индивидуальных показателей, группы здоровья, рекомендаций врачей.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Осуществления мониторинга здоровья детей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Создание системы эффективного контроля за внедрением в работу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здоровьесберегающих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технологий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1201" w:type="dxa"/>
          </w:tcPr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Внедрение в систему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физкультурно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-  оздоровительной работы ДОО новых форм двигательной активности дошкольников через систему комплексов ритмической гимнастики с сюжетной направленностью и с учетом этапов двигательной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сенсорики</w:t>
            </w:r>
            <w:proofErr w:type="spellEnd"/>
            <w:r w:rsidRPr="00F35E28">
              <w:rPr>
                <w:b w:val="0"/>
                <w:sz w:val="28"/>
                <w:szCs w:val="28"/>
              </w:rPr>
              <w:t>, основ детского туризма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Создание условий для оптимизации оздоровительно – профилактической работы с детьми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Организация рационального двигательного режима в каждой возрастной группе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Создание условий для внедрения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здоровьеформирующих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и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здоровьесберегающих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технологий в образовательно – оздоровительную деятельность с детьми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lastRenderedPageBreak/>
              <w:t xml:space="preserve">Разработка и реализация направлений по обучению педагогов и специалистов, сотрудничество с родителями по вопросам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здоровьесбережения</w:t>
            </w:r>
            <w:proofErr w:type="spellEnd"/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Участие в городских мероприятиях и соревнованиях по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физкультурно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оздоровительной направленности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</w:t>
            </w:r>
            <w:r w:rsidR="00FE35CF">
              <w:rPr>
                <w:b w:val="0"/>
                <w:sz w:val="20"/>
                <w:szCs w:val="20"/>
              </w:rPr>
              <w:t>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Организация деятельности агитбригады «Здоровый образ жизни»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Ежеквартальное проведение досуговых  оздоровительных мероприятий совместно с родителями воспитанников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2E7B2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Реализация проекта </w:t>
            </w:r>
            <w:r w:rsidR="002E7B2D">
              <w:rPr>
                <w:b w:val="0"/>
                <w:sz w:val="28"/>
                <w:szCs w:val="28"/>
              </w:rPr>
              <w:t>«Эко-туризм»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Внедрение активных форм работы с семьями (мастер – классы, круглые столы, семинары – практикумы, консультации) по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здоровьесберегающим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темам.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Развитие разнообразных эмоционально окрашенных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спортивные досуги, совместные кружки)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Организация соревнований, конкурсов плакатов, фоторепортажей о здоровом образе жизни семьи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2E7B2D" w:rsidP="002E7B2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Создание странички на са</w:t>
            </w:r>
            <w:r w:rsidR="00F35E28" w:rsidRPr="00F35E28">
              <w:rPr>
                <w:b w:val="0"/>
                <w:sz w:val="28"/>
                <w:szCs w:val="28"/>
              </w:rPr>
              <w:t>йте образовательного учреждения «</w:t>
            </w:r>
            <w:r>
              <w:rPr>
                <w:b w:val="0"/>
                <w:sz w:val="28"/>
                <w:szCs w:val="28"/>
              </w:rPr>
              <w:t>Важно- о здоровье</w:t>
            </w:r>
            <w:r w:rsidR="00F35E28" w:rsidRPr="00F35E28">
              <w:rPr>
                <w:b w:val="0"/>
                <w:sz w:val="28"/>
                <w:szCs w:val="28"/>
              </w:rPr>
              <w:t>»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Создание комфортных условий пребывания детей в группах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Старшая медсестра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FE35CF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</w:tbl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28"/>
          <w:szCs w:val="28"/>
        </w:rPr>
      </w:pP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b w:val="0"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Приложение 3.</w:t>
      </w: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План мероприятий по реа</w:t>
      </w:r>
      <w:r w:rsidR="00C53529">
        <w:rPr>
          <w:rStyle w:val="4"/>
          <w:b/>
          <w:color w:val="000000"/>
          <w:sz w:val="28"/>
          <w:szCs w:val="28"/>
        </w:rPr>
        <w:t>лизации проекта «</w:t>
      </w:r>
      <w:proofErr w:type="spellStart"/>
      <w:proofErr w:type="gramStart"/>
      <w:r w:rsidR="00C53529">
        <w:rPr>
          <w:rStyle w:val="4"/>
          <w:b/>
          <w:color w:val="000000"/>
          <w:sz w:val="28"/>
          <w:szCs w:val="28"/>
        </w:rPr>
        <w:t>Цифровизация</w:t>
      </w:r>
      <w:proofErr w:type="spellEnd"/>
      <w:r w:rsidR="00C53529">
        <w:rPr>
          <w:rStyle w:val="4"/>
          <w:b/>
          <w:color w:val="000000"/>
          <w:sz w:val="28"/>
          <w:szCs w:val="28"/>
        </w:rPr>
        <w:t xml:space="preserve"> </w:t>
      </w:r>
      <w:r w:rsidRPr="00002B4C">
        <w:rPr>
          <w:rStyle w:val="4"/>
          <w:b/>
          <w:color w:val="000000"/>
          <w:sz w:val="28"/>
          <w:szCs w:val="28"/>
        </w:rPr>
        <w:t xml:space="preserve"> В</w:t>
      </w:r>
      <w:proofErr w:type="gramEnd"/>
      <w:r w:rsidRPr="00002B4C">
        <w:rPr>
          <w:rStyle w:val="4"/>
          <w:b/>
          <w:color w:val="000000"/>
          <w:sz w:val="28"/>
          <w:szCs w:val="28"/>
        </w:rPr>
        <w:t xml:space="preserve"> ДОУ»</w:t>
      </w:r>
    </w:p>
    <w:p w:rsidR="00F35E28" w:rsidRP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color w:val="000000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767"/>
        <w:gridCol w:w="1959"/>
        <w:gridCol w:w="1201"/>
      </w:tblGrid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Мероприятия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Исполнители</w:t>
            </w:r>
          </w:p>
        </w:tc>
        <w:tc>
          <w:tcPr>
            <w:tcW w:w="1201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Сроки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Составление и реализация плана мероприятий по обучению педагогического коллектива приемам создания методического продукта на основе применения ИКТ с учетом критериев и показателей уровня развития дошкольника по всем видам деятельности и направлениям образовательной программы в</w:t>
            </w:r>
            <w:r w:rsidR="000A2CA9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соотвествии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с возрастными характеристиками и практическим применением созданного практического материала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Создание рабочей группы по внедрению ИКТ в образовательный процесс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Создание электронных документов в образовании (планирование, диагностика, отчеты организации детской деятельности и деятельности педаг</w:t>
            </w:r>
            <w:r w:rsidR="007550D3">
              <w:rPr>
                <w:b w:val="0"/>
                <w:sz w:val="28"/>
                <w:szCs w:val="28"/>
              </w:rPr>
              <w:t>огического коллектива, персональные сайты</w:t>
            </w:r>
            <w:r w:rsidRPr="00F35E28">
              <w:rPr>
                <w:b w:val="0"/>
                <w:sz w:val="28"/>
                <w:szCs w:val="28"/>
              </w:rPr>
              <w:t>, «портфолио» детей и педагогов)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Повышение квалификации педагогов на внешних курсах. Систематизация и хранение исследовательских и проектных работ, сопровождение «портфолио»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Организация эффективного сетевого взаимодействия с ро</w:t>
            </w:r>
            <w:r w:rsidR="000A2CA9">
              <w:rPr>
                <w:b w:val="0"/>
                <w:sz w:val="28"/>
                <w:szCs w:val="28"/>
              </w:rPr>
              <w:t>дителями. Педагогическое просвещение и информирование родителей в социальных сетях и по электронной почте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lastRenderedPageBreak/>
              <w:t xml:space="preserve">Создание условий для свободного доступа педагогов к ПК, интернету, приобретение оборудования, (ноутбук, ПК, проектор, экран для работы с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флешкой</w:t>
            </w:r>
            <w:proofErr w:type="spellEnd"/>
            <w:r w:rsidRPr="00F35E28">
              <w:rPr>
                <w:b w:val="0"/>
                <w:sz w:val="28"/>
                <w:szCs w:val="28"/>
              </w:rPr>
              <w:t>, монитор, интерактивная доска)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бюджетное и внебюджетное финансирование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Систематическое обновление сайта образовательной организации и материалов, размещенных на сайте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Участие педагогов в педагогических интернет – конкурсах, публикация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психолого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педагогических статей в эл</w:t>
            </w:r>
            <w:r w:rsidR="000A2CA9">
              <w:rPr>
                <w:b w:val="0"/>
                <w:sz w:val="28"/>
                <w:szCs w:val="28"/>
              </w:rPr>
              <w:t>ектронный сборниках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Заведующая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7550D3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</w:tbl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49CA" w:rsidRDefault="00ED49CA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49CA" w:rsidRDefault="00ED49CA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49CA" w:rsidRDefault="00ED49CA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49CA" w:rsidRPr="00F35E28" w:rsidRDefault="00ED49CA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002B4C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right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lastRenderedPageBreak/>
        <w:t>Приложение 4.</w:t>
      </w:r>
    </w:p>
    <w:p w:rsidR="00F35E28" w:rsidRDefault="00F35E28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b/>
          <w:color w:val="000000"/>
          <w:sz w:val="28"/>
          <w:szCs w:val="28"/>
        </w:rPr>
      </w:pPr>
      <w:r w:rsidRPr="00002B4C">
        <w:rPr>
          <w:rStyle w:val="4"/>
          <w:b/>
          <w:color w:val="000000"/>
          <w:sz w:val="28"/>
          <w:szCs w:val="28"/>
        </w:rPr>
        <w:t>План мероприятий по реализации проекта «Сотрудничество»</w:t>
      </w:r>
    </w:p>
    <w:p w:rsidR="00002B4C" w:rsidRPr="00002B4C" w:rsidRDefault="00002B4C" w:rsidP="00F35E28">
      <w:pPr>
        <w:pStyle w:val="40"/>
        <w:keepLines/>
        <w:shd w:val="clear" w:color="auto" w:fill="auto"/>
        <w:spacing w:before="0" w:after="0" w:line="240" w:lineRule="auto"/>
        <w:ind w:firstLine="0"/>
        <w:jc w:val="center"/>
        <w:rPr>
          <w:rStyle w:val="4"/>
          <w:b/>
          <w:color w:val="000000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767"/>
        <w:gridCol w:w="1959"/>
        <w:gridCol w:w="1201"/>
      </w:tblGrid>
      <w:tr w:rsidR="00F35E28" w:rsidRPr="00F35E28" w:rsidTr="00F77DDD">
        <w:trPr>
          <w:trHeight w:val="829"/>
        </w:trPr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Мероприятия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Исполнители</w:t>
            </w:r>
          </w:p>
        </w:tc>
        <w:tc>
          <w:tcPr>
            <w:tcW w:w="1201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Сроки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Подбор диагностического инструментария и проведение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психолого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педагогического изучения особенностей формирования социально – коммуникативных способов взаимодействия детей дошкольного возраста со взрослыми и сверстниками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Разработка и реализация разви</w:t>
            </w:r>
            <w:r w:rsidR="00C53529">
              <w:rPr>
                <w:b w:val="0"/>
                <w:sz w:val="28"/>
                <w:szCs w:val="28"/>
              </w:rPr>
              <w:t xml:space="preserve">вающей программы «Мы </w:t>
            </w:r>
            <w:proofErr w:type="gramStart"/>
            <w:r w:rsidR="00C53529">
              <w:rPr>
                <w:b w:val="0"/>
                <w:sz w:val="28"/>
                <w:szCs w:val="28"/>
              </w:rPr>
              <w:t>вместе</w:t>
            </w:r>
            <w:r w:rsidRPr="00F35E28">
              <w:rPr>
                <w:b w:val="0"/>
                <w:sz w:val="28"/>
                <w:szCs w:val="28"/>
              </w:rPr>
              <w:t>»  (</w:t>
            </w:r>
            <w:proofErr w:type="gramEnd"/>
            <w:r w:rsidRPr="00F35E28">
              <w:rPr>
                <w:b w:val="0"/>
                <w:sz w:val="28"/>
                <w:szCs w:val="28"/>
              </w:rPr>
              <w:t>развитие социально – коммуникативных способов взаимодействия детей дошкольного возраста с окружающими сверстниками и взрослыми)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- составление методических рекомендаций для педагогов и родителей по использованию программы;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- разработка комплекта методических и дидактических материалов к развивающим занятиям;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- публикация опыта работы в печатных изданиях.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Разработка мероприятий (праздники, тематические дни, непосредственная образовательная деятельность, продуктивная деятельность, конкурсы и т.д.), направленных на включение детей с проблемами общения в детскую группу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proofErr w:type="spellStart"/>
            <w:r w:rsidRPr="00F35E28">
              <w:rPr>
                <w:b w:val="0"/>
                <w:sz w:val="28"/>
                <w:szCs w:val="28"/>
              </w:rPr>
              <w:lastRenderedPageBreak/>
              <w:t>Психолого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педагогическое сопровождение детей с особыми образовательными потребностями с целью обеспечения социализации и равных стартовых возможностей для полноценного психического развития детей как основы их успешного обучения в школе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Организация работы по проектированию образовательного пространства: семинар – практикум с элементами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тренинговых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игр для воспитателей «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Игротерапия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общения»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Внедрение активных форм работы с семьей: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 - составление программы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детско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родительского клуба «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СемьЯ</w:t>
            </w:r>
            <w:proofErr w:type="spellEnd"/>
            <w:r w:rsidRPr="00F35E28">
              <w:rPr>
                <w:b w:val="0"/>
                <w:sz w:val="28"/>
                <w:szCs w:val="28"/>
              </w:rPr>
              <w:t>»;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- работа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детско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родительского клуба «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СемьЯ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» для родителей воспитанников с целью оптимизации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детско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родительских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отношекний</w:t>
            </w:r>
            <w:proofErr w:type="spellEnd"/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>Разработка мероприятий по сопровождению и консультированию семей воспитанников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  <w:tr w:rsidR="00F35E28" w:rsidRPr="00F35E28" w:rsidTr="00F77DDD">
        <w:tc>
          <w:tcPr>
            <w:tcW w:w="4644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8"/>
                <w:szCs w:val="28"/>
              </w:rPr>
              <w:t xml:space="preserve">Изучение  передового </w:t>
            </w:r>
            <w:proofErr w:type="spellStart"/>
            <w:r w:rsidRPr="00F35E28">
              <w:rPr>
                <w:b w:val="0"/>
                <w:sz w:val="28"/>
                <w:szCs w:val="28"/>
              </w:rPr>
              <w:t>психолого</w:t>
            </w:r>
            <w:proofErr w:type="spellEnd"/>
            <w:r w:rsidRPr="00F35E28">
              <w:rPr>
                <w:b w:val="0"/>
                <w:sz w:val="28"/>
                <w:szCs w:val="28"/>
              </w:rPr>
              <w:t xml:space="preserve"> – педагогического опыта ДОУ муниципального района и обсуждение с родителями актуальных тем и вопросов дошкольного воспитания и образования в условиях семьи</w:t>
            </w:r>
          </w:p>
        </w:tc>
        <w:tc>
          <w:tcPr>
            <w:tcW w:w="1767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без финансирования</w:t>
            </w:r>
          </w:p>
        </w:tc>
        <w:tc>
          <w:tcPr>
            <w:tcW w:w="1959" w:type="dxa"/>
          </w:tcPr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 w:rsidRPr="00F35E28">
              <w:rPr>
                <w:b w:val="0"/>
                <w:sz w:val="20"/>
                <w:szCs w:val="20"/>
              </w:rPr>
              <w:t>Старший воспитатель</w:t>
            </w:r>
          </w:p>
          <w:p w:rsidR="00F35E28" w:rsidRPr="00F35E28" w:rsidRDefault="00F35E28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 w:rsidRPr="00F35E28">
              <w:rPr>
                <w:b w:val="0"/>
                <w:sz w:val="20"/>
                <w:szCs w:val="20"/>
              </w:rPr>
              <w:t>Педагоги</w:t>
            </w:r>
          </w:p>
        </w:tc>
        <w:tc>
          <w:tcPr>
            <w:tcW w:w="1201" w:type="dxa"/>
          </w:tcPr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2019</w:t>
            </w:r>
          </w:p>
          <w:p w:rsidR="00F35E28" w:rsidRPr="00F35E28" w:rsidRDefault="00C53529" w:rsidP="00F77DDD">
            <w:pPr>
              <w:pStyle w:val="40"/>
              <w:keepLines/>
              <w:shd w:val="clear" w:color="auto" w:fill="auto"/>
              <w:spacing w:before="0" w:after="0" w:line="240" w:lineRule="auto"/>
              <w:ind w:firstLine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0"/>
                <w:szCs w:val="20"/>
              </w:rPr>
              <w:t>2022</w:t>
            </w:r>
          </w:p>
        </w:tc>
      </w:tr>
    </w:tbl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5E28" w:rsidRPr="00F35E28" w:rsidRDefault="00F35E28" w:rsidP="00F35E28">
      <w:pPr>
        <w:keepLines/>
        <w:widowControl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6EF7" w:rsidRDefault="00286EF7">
      <w:pPr>
        <w:rPr>
          <w:rFonts w:ascii="Times New Roman" w:hAnsi="Times New Roman" w:cs="Times New Roman"/>
        </w:rPr>
      </w:pPr>
    </w:p>
    <w:p w:rsidR="008629AB" w:rsidRDefault="008629AB" w:rsidP="002E7B2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29AB" w:rsidRDefault="008629AB" w:rsidP="002E7B2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29AB" w:rsidRDefault="008629AB" w:rsidP="002E7B2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29AB" w:rsidRDefault="008629AB" w:rsidP="002E7B2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E7B2D" w:rsidRPr="002E7B2D" w:rsidRDefault="002E7B2D" w:rsidP="002E7B2D">
      <w:pPr>
        <w:jc w:val="right"/>
        <w:rPr>
          <w:rFonts w:ascii="Times New Roman" w:hAnsi="Times New Roman" w:cs="Times New Roman"/>
          <w:sz w:val="28"/>
          <w:szCs w:val="28"/>
        </w:rPr>
      </w:pPr>
      <w:r w:rsidRPr="002E7B2D">
        <w:rPr>
          <w:rFonts w:ascii="Times New Roman" w:hAnsi="Times New Roman" w:cs="Times New Roman"/>
          <w:sz w:val="28"/>
          <w:szCs w:val="28"/>
        </w:rPr>
        <w:lastRenderedPageBreak/>
        <w:t>Приложение №5</w:t>
      </w:r>
    </w:p>
    <w:p w:rsidR="002E7B2D" w:rsidRDefault="002E7B2D" w:rsidP="002E7B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B2D">
        <w:rPr>
          <w:rFonts w:ascii="Times New Roman" w:hAnsi="Times New Roman" w:cs="Times New Roman"/>
          <w:b/>
          <w:sz w:val="28"/>
          <w:szCs w:val="28"/>
        </w:rPr>
        <w:t>План мероприятий по реализации проекта</w:t>
      </w:r>
    </w:p>
    <w:p w:rsidR="002E7B2D" w:rsidRPr="002E7B2D" w:rsidRDefault="002E7B2D" w:rsidP="002E7B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«Два языка- две культуры-один мир»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767"/>
        <w:gridCol w:w="1959"/>
        <w:gridCol w:w="1201"/>
      </w:tblGrid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67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Источники финансирования</w:t>
            </w:r>
          </w:p>
        </w:tc>
        <w:tc>
          <w:tcPr>
            <w:tcW w:w="1959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Исполнители</w:t>
            </w:r>
          </w:p>
        </w:tc>
        <w:tc>
          <w:tcPr>
            <w:tcW w:w="1201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Сроки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Формирование нормативно – правовой базы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01" w:type="dxa"/>
          </w:tcPr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2017-</w:t>
            </w:r>
          </w:p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Создание </w:t>
            </w:r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мини-</w:t>
            </w: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музея татарского и русского быта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01" w:type="dxa"/>
          </w:tcPr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2017</w:t>
            </w:r>
          </w:p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Создание педагогами, детьми, родителями мультипликационных сюжетов на  и татарском языке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01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Создание картотеки </w:t>
            </w: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val="en-US" w:eastAsia="ru-RU"/>
              </w:rPr>
              <w:t>QR</w:t>
            </w:r>
            <w:r w:rsidR="008629AB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 –кодов диалогов, мультфильмов, игровых упражнений </w:t>
            </w: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для </w:t>
            </w:r>
            <w:r w:rsidR="008629AB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детей и </w:t>
            </w: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родителей по УМК «Говорим по -</w:t>
            </w:r>
            <w:proofErr w:type="spellStart"/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татарски</w:t>
            </w:r>
            <w:proofErr w:type="spellEnd"/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  <w:p w:rsidR="002E7B2D" w:rsidRPr="004E07D9" w:rsidRDefault="004E07D9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1201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Выпуск информационно-познавательной электронной газеты</w:t>
            </w:r>
            <w:r w:rsidRPr="002E7B2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 родителей «</w:t>
            </w:r>
            <w:proofErr w:type="spellStart"/>
            <w:r w:rsidRPr="002E7B2D">
              <w:rPr>
                <w:rFonts w:ascii="Times New Roman" w:hAnsi="Times New Roman" w:cs="Times New Roman"/>
                <w:bCs/>
                <w:sz w:val="28"/>
                <w:szCs w:val="28"/>
              </w:rPr>
              <w:t>Кы</w:t>
            </w:r>
            <w:proofErr w:type="spellEnd"/>
            <w:r w:rsidRPr="002E7B2D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ңгырау</w:t>
            </w:r>
            <w:r w:rsidRPr="002E7B2D">
              <w:rPr>
                <w:rFonts w:ascii="Times New Roman" w:hAnsi="Times New Roman" w:cs="Times New Roman"/>
                <w:bCs/>
                <w:sz w:val="28"/>
                <w:szCs w:val="28"/>
              </w:rPr>
              <w:t>»;</w:t>
            </w:r>
          </w:p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01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Разработка компонентов развивающей предметно – пространственной среды интегрированных видов деятельности и их характеристики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бюджетное и внебюджетное финансирование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01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  <w:p w:rsidR="002E7B2D" w:rsidRPr="004E07D9" w:rsidRDefault="00ED49CA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4E07D9" w:rsidRDefault="002E7B2D" w:rsidP="004E07D9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 w:rsidRPr="002E7B2D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Разработ</w:t>
            </w:r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ка методич</w:t>
            </w:r>
            <w:r w:rsidR="008629AB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еских рекомендаций для родителей </w:t>
            </w:r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 по </w:t>
            </w:r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val="en-US" w:eastAsia="ru-RU"/>
              </w:rPr>
              <w:t>QR</w:t>
            </w:r>
            <w:r w:rsidR="004E07D9" w:rsidRP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кодам в </w:t>
            </w:r>
            <w:proofErr w:type="spellStart"/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>билингвальном</w:t>
            </w:r>
            <w:proofErr w:type="spellEnd"/>
            <w:r w:rsidR="004E07D9"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 воспитании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636C44" w:rsidRDefault="00636C44" w:rsidP="00636C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636C44" w:rsidRDefault="00636C44" w:rsidP="00636C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36C44" w:rsidRDefault="00636C44" w:rsidP="00636C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татарскому языку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  <w:p w:rsidR="002E7B2D" w:rsidRPr="004E07D9" w:rsidRDefault="0098203C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2E7B2D" w:rsidRPr="002E7B2D" w:rsidTr="0090197C">
        <w:tc>
          <w:tcPr>
            <w:tcW w:w="4644" w:type="dxa"/>
          </w:tcPr>
          <w:p w:rsidR="002E7B2D" w:rsidRPr="001403D1" w:rsidRDefault="001403D1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 для педагогов по дистанционному обучению воспитанников на платформе </w:t>
            </w:r>
            <w:r>
              <w:rPr>
                <w:rFonts w:ascii="Times New Roman" w:eastAsiaTheme="minorEastAsia" w:hAnsi="Times New Roman" w:cs="Times New Roman"/>
                <w:bCs/>
                <w:sz w:val="28"/>
                <w:szCs w:val="28"/>
                <w:lang w:val="en-US" w:eastAsia="ru-RU"/>
              </w:rPr>
              <w:t>ZOOM</w:t>
            </w:r>
          </w:p>
        </w:tc>
        <w:tc>
          <w:tcPr>
            <w:tcW w:w="1767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959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2E7B2D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Старший воспитатель</w:t>
            </w:r>
          </w:p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</w:tcPr>
          <w:p w:rsidR="002E7B2D" w:rsidRPr="004E07D9" w:rsidRDefault="002E7B2D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4E07D9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2019</w:t>
            </w:r>
          </w:p>
          <w:p w:rsidR="002E7B2D" w:rsidRPr="004E07D9" w:rsidRDefault="0098203C" w:rsidP="002E7B2D">
            <w:pPr>
              <w:spacing w:after="200" w:line="276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98203C" w:rsidRPr="002E7B2D" w:rsidTr="0090197C">
        <w:tc>
          <w:tcPr>
            <w:tcW w:w="4644" w:type="dxa"/>
          </w:tcPr>
          <w:p w:rsidR="0098203C" w:rsidRPr="00AF422A" w:rsidRDefault="00AF422A" w:rsidP="002E7B2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Разработка дополнительного раздела к проекту- посвященный 100-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ТАССР  </w:t>
            </w:r>
          </w:p>
        </w:tc>
        <w:tc>
          <w:tcPr>
            <w:tcW w:w="1767" w:type="dxa"/>
          </w:tcPr>
          <w:p w:rsidR="0098203C" w:rsidRPr="004E07D9" w:rsidRDefault="00AF422A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Без финансирования</w:t>
            </w:r>
          </w:p>
        </w:tc>
        <w:tc>
          <w:tcPr>
            <w:tcW w:w="1959" w:type="dxa"/>
          </w:tcPr>
          <w:p w:rsidR="0098203C" w:rsidRDefault="00AF422A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Заведующая</w:t>
            </w:r>
          </w:p>
          <w:p w:rsidR="00AF422A" w:rsidRDefault="00AF422A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AF422A" w:rsidRDefault="00AF422A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</w:t>
            </w:r>
            <w:r w:rsidR="00636C4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</w:t>
            </w:r>
            <w:r w:rsidR="00636C44">
              <w:rPr>
                <w:rFonts w:ascii="Times New Roman" w:hAnsi="Times New Roman" w:cs="Times New Roman"/>
                <w:bCs/>
                <w:sz w:val="24"/>
                <w:szCs w:val="24"/>
              </w:rPr>
              <w:t>учению татарскому языку</w:t>
            </w:r>
          </w:p>
          <w:p w:rsidR="00636C44" w:rsidRPr="004E07D9" w:rsidRDefault="00636C44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  <w:tc>
          <w:tcPr>
            <w:tcW w:w="1201" w:type="dxa"/>
          </w:tcPr>
          <w:p w:rsidR="0098203C" w:rsidRPr="004E07D9" w:rsidRDefault="00636C44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2020-2021</w:t>
            </w:r>
          </w:p>
        </w:tc>
      </w:tr>
      <w:tr w:rsidR="00636C44" w:rsidRPr="002E7B2D" w:rsidTr="0090197C">
        <w:tc>
          <w:tcPr>
            <w:tcW w:w="4644" w:type="dxa"/>
          </w:tcPr>
          <w:p w:rsidR="00636C44" w:rsidRDefault="00636C44" w:rsidP="002E7B2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Публикация опыта работа в различных изданиях</w:t>
            </w:r>
          </w:p>
        </w:tc>
        <w:tc>
          <w:tcPr>
            <w:tcW w:w="1767" w:type="dxa"/>
          </w:tcPr>
          <w:p w:rsidR="00636C44" w:rsidRDefault="00636C44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Без финансирования</w:t>
            </w:r>
          </w:p>
        </w:tc>
        <w:tc>
          <w:tcPr>
            <w:tcW w:w="1959" w:type="dxa"/>
          </w:tcPr>
          <w:p w:rsidR="00636C44" w:rsidRPr="00636C44" w:rsidRDefault="00636C44" w:rsidP="00636C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6C44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636C44" w:rsidRPr="00636C44" w:rsidRDefault="00636C44" w:rsidP="00636C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6C44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татарскому языку</w:t>
            </w:r>
          </w:p>
          <w:p w:rsidR="00636C44" w:rsidRDefault="00636C44" w:rsidP="00636C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6C44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  <w:tc>
          <w:tcPr>
            <w:tcW w:w="1201" w:type="dxa"/>
          </w:tcPr>
          <w:p w:rsidR="00636C44" w:rsidRDefault="00636C44" w:rsidP="002E7B2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2019-2022</w:t>
            </w:r>
          </w:p>
        </w:tc>
      </w:tr>
    </w:tbl>
    <w:p w:rsidR="002E7B2D" w:rsidRPr="00AF422A" w:rsidRDefault="002E7B2D">
      <w:pPr>
        <w:rPr>
          <w:rFonts w:ascii="Times New Roman" w:hAnsi="Times New Roman" w:cs="Times New Roman"/>
        </w:rPr>
      </w:pPr>
    </w:p>
    <w:sectPr w:rsidR="002E7B2D" w:rsidRPr="00AF422A" w:rsidSect="00F77DDD"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A36" w:rsidRDefault="008A3A36">
      <w:pPr>
        <w:spacing w:after="0" w:line="240" w:lineRule="auto"/>
      </w:pPr>
      <w:r>
        <w:separator/>
      </w:r>
    </w:p>
  </w:endnote>
  <w:endnote w:type="continuationSeparator" w:id="0">
    <w:p w:rsidR="008A3A36" w:rsidRDefault="008A3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686063"/>
      <w:docPartObj>
        <w:docPartGallery w:val="Page Numbers (Bottom of Page)"/>
        <w:docPartUnique/>
      </w:docPartObj>
    </w:sdtPr>
    <w:sdtEndPr/>
    <w:sdtContent>
      <w:p w:rsidR="00ED49CA" w:rsidRDefault="00ED49CA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3ACC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ED49CA" w:rsidRDefault="00ED49C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A36" w:rsidRDefault="008A3A36">
      <w:pPr>
        <w:spacing w:after="0" w:line="240" w:lineRule="auto"/>
      </w:pPr>
      <w:r>
        <w:separator/>
      </w:r>
    </w:p>
  </w:footnote>
  <w:footnote w:type="continuationSeparator" w:id="0">
    <w:p w:rsidR="008A3A36" w:rsidRDefault="008A3A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09"/>
    <w:multiLevelType w:val="multilevel"/>
    <w:tmpl w:val="0000000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 w15:restartNumberingAfterBreak="0">
    <w:nsid w:val="0000000B"/>
    <w:multiLevelType w:val="multilevel"/>
    <w:tmpl w:val="0000000A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 w15:restartNumberingAfterBreak="0">
    <w:nsid w:val="0000000D"/>
    <w:multiLevelType w:val="multilevel"/>
    <w:tmpl w:val="0000000C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0F"/>
    <w:multiLevelType w:val="multilevel"/>
    <w:tmpl w:val="0000000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 w15:restartNumberingAfterBreak="0">
    <w:nsid w:val="00000011"/>
    <w:multiLevelType w:val="multilevel"/>
    <w:tmpl w:val="0000001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 w15:restartNumberingAfterBreak="0">
    <w:nsid w:val="00000013"/>
    <w:multiLevelType w:val="multilevel"/>
    <w:tmpl w:val="00000012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15"/>
    <w:multiLevelType w:val="multilevel"/>
    <w:tmpl w:val="00000014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17"/>
    <w:multiLevelType w:val="multilevel"/>
    <w:tmpl w:val="00000016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 w15:restartNumberingAfterBreak="0">
    <w:nsid w:val="0000001D"/>
    <w:multiLevelType w:val="multilevel"/>
    <w:tmpl w:val="0000001C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 w15:restartNumberingAfterBreak="0">
    <w:nsid w:val="00000021"/>
    <w:multiLevelType w:val="multilevel"/>
    <w:tmpl w:val="00000020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23"/>
    <w:multiLevelType w:val="multilevel"/>
    <w:tmpl w:val="00000022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25"/>
    <w:multiLevelType w:val="multilevel"/>
    <w:tmpl w:val="00000024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27"/>
    <w:multiLevelType w:val="multilevel"/>
    <w:tmpl w:val="00000026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7" w15:restartNumberingAfterBreak="0">
    <w:nsid w:val="00F8549F"/>
    <w:multiLevelType w:val="hybridMultilevel"/>
    <w:tmpl w:val="F4F05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0448E6"/>
    <w:multiLevelType w:val="hybridMultilevel"/>
    <w:tmpl w:val="C1569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21551EA"/>
    <w:multiLevelType w:val="hybridMultilevel"/>
    <w:tmpl w:val="349CB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1762D5"/>
    <w:multiLevelType w:val="hybridMultilevel"/>
    <w:tmpl w:val="7B607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5D76DB"/>
    <w:multiLevelType w:val="hybridMultilevel"/>
    <w:tmpl w:val="2340A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712EBB"/>
    <w:multiLevelType w:val="hybridMultilevel"/>
    <w:tmpl w:val="D6D2E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7A2568"/>
    <w:multiLevelType w:val="hybridMultilevel"/>
    <w:tmpl w:val="F4D09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8F0C5A"/>
    <w:multiLevelType w:val="hybridMultilevel"/>
    <w:tmpl w:val="FEEC6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7571F3"/>
    <w:multiLevelType w:val="hybridMultilevel"/>
    <w:tmpl w:val="C7C438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0F635F"/>
    <w:multiLevelType w:val="hybridMultilevel"/>
    <w:tmpl w:val="03AE9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97493A"/>
    <w:multiLevelType w:val="hybridMultilevel"/>
    <w:tmpl w:val="902EA23E"/>
    <w:lvl w:ilvl="0" w:tplc="176C0344">
      <w:start w:val="2018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EE0FF0"/>
    <w:multiLevelType w:val="hybridMultilevel"/>
    <w:tmpl w:val="14A0B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0978AD"/>
    <w:multiLevelType w:val="hybridMultilevel"/>
    <w:tmpl w:val="A9885D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28"/>
  </w:num>
  <w:num w:numId="20">
    <w:abstractNumId w:val="21"/>
  </w:num>
  <w:num w:numId="21">
    <w:abstractNumId w:val="29"/>
  </w:num>
  <w:num w:numId="22">
    <w:abstractNumId w:val="26"/>
  </w:num>
  <w:num w:numId="23">
    <w:abstractNumId w:val="27"/>
  </w:num>
  <w:num w:numId="24">
    <w:abstractNumId w:val="24"/>
  </w:num>
  <w:num w:numId="25">
    <w:abstractNumId w:val="19"/>
  </w:num>
  <w:num w:numId="26">
    <w:abstractNumId w:val="23"/>
  </w:num>
  <w:num w:numId="27">
    <w:abstractNumId w:val="20"/>
  </w:num>
  <w:num w:numId="28">
    <w:abstractNumId w:val="25"/>
  </w:num>
  <w:num w:numId="29">
    <w:abstractNumId w:val="18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E28"/>
    <w:rsid w:val="00002B4C"/>
    <w:rsid w:val="0006506E"/>
    <w:rsid w:val="000A2CA9"/>
    <w:rsid w:val="001211BD"/>
    <w:rsid w:val="001403D1"/>
    <w:rsid w:val="00166993"/>
    <w:rsid w:val="00231E8E"/>
    <w:rsid w:val="00286EF7"/>
    <w:rsid w:val="002966C7"/>
    <w:rsid w:val="002C0E81"/>
    <w:rsid w:val="002E7B2D"/>
    <w:rsid w:val="00363ACC"/>
    <w:rsid w:val="0045645D"/>
    <w:rsid w:val="004A7E00"/>
    <w:rsid w:val="004E07D9"/>
    <w:rsid w:val="00580BAE"/>
    <w:rsid w:val="005E1164"/>
    <w:rsid w:val="005F0DB9"/>
    <w:rsid w:val="00636C44"/>
    <w:rsid w:val="007550D3"/>
    <w:rsid w:val="00773B9A"/>
    <w:rsid w:val="008629AB"/>
    <w:rsid w:val="008A3A36"/>
    <w:rsid w:val="008D4162"/>
    <w:rsid w:val="0090197C"/>
    <w:rsid w:val="0098203C"/>
    <w:rsid w:val="00A318DE"/>
    <w:rsid w:val="00AF422A"/>
    <w:rsid w:val="00B32ED5"/>
    <w:rsid w:val="00B96289"/>
    <w:rsid w:val="00C53529"/>
    <w:rsid w:val="00C61978"/>
    <w:rsid w:val="00DE0653"/>
    <w:rsid w:val="00DE371C"/>
    <w:rsid w:val="00E1634F"/>
    <w:rsid w:val="00EA74F9"/>
    <w:rsid w:val="00ED49CA"/>
    <w:rsid w:val="00F35E28"/>
    <w:rsid w:val="00F77DDD"/>
    <w:rsid w:val="00FE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AD807"/>
  <w15:docId w15:val="{12CEBE11-1DDE-4676-94DD-54CB7A59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F35E28"/>
    <w:rPr>
      <w:rFonts w:ascii="Times New Roman" w:hAnsi="Times New Roman" w:cs="Times New Roman"/>
      <w:shd w:val="clear" w:color="auto" w:fill="FFFFFF"/>
    </w:rPr>
  </w:style>
  <w:style w:type="character" w:customStyle="1" w:styleId="21">
    <w:name w:val="Основной текст (2) + Курсив"/>
    <w:basedOn w:val="2"/>
    <w:uiPriority w:val="99"/>
    <w:rsid w:val="00F35E28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F35E28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F35E28"/>
    <w:pPr>
      <w:widowControl w:val="0"/>
      <w:shd w:val="clear" w:color="auto" w:fill="FFFFFF"/>
      <w:spacing w:after="0" w:line="259" w:lineRule="exact"/>
      <w:ind w:hanging="280"/>
      <w:jc w:val="both"/>
    </w:pPr>
    <w:rPr>
      <w:rFonts w:ascii="Times New Roman" w:hAnsi="Times New Roman" w:cs="Times New Roman"/>
    </w:rPr>
  </w:style>
  <w:style w:type="paragraph" w:customStyle="1" w:styleId="30">
    <w:name w:val="Основной текст (3)"/>
    <w:basedOn w:val="a"/>
    <w:link w:val="3"/>
    <w:uiPriority w:val="99"/>
    <w:rsid w:val="00F35E28"/>
    <w:pPr>
      <w:widowControl w:val="0"/>
      <w:shd w:val="clear" w:color="auto" w:fill="FFFFFF"/>
      <w:spacing w:after="0" w:line="259" w:lineRule="exact"/>
      <w:ind w:hanging="280"/>
      <w:jc w:val="both"/>
    </w:pPr>
    <w:rPr>
      <w:rFonts w:ascii="Times New Roman" w:hAnsi="Times New Roman" w:cs="Times New Roman"/>
      <w:i/>
      <w:iCs/>
    </w:rPr>
  </w:style>
  <w:style w:type="character" w:customStyle="1" w:styleId="4">
    <w:name w:val="Основной текст (4)_"/>
    <w:basedOn w:val="a0"/>
    <w:link w:val="40"/>
    <w:uiPriority w:val="99"/>
    <w:rsid w:val="00F35E28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F35E28"/>
    <w:pPr>
      <w:widowControl w:val="0"/>
      <w:shd w:val="clear" w:color="auto" w:fill="FFFFFF"/>
      <w:spacing w:before="120" w:after="120" w:line="240" w:lineRule="atLeast"/>
      <w:ind w:firstLine="320"/>
      <w:jc w:val="both"/>
    </w:pPr>
    <w:rPr>
      <w:rFonts w:ascii="Times New Roman" w:hAnsi="Times New Roman" w:cs="Times New Roman"/>
      <w:b/>
      <w:bCs/>
    </w:rPr>
  </w:style>
  <w:style w:type="character" w:customStyle="1" w:styleId="31">
    <w:name w:val="Основной текст (3) + Не курсив"/>
    <w:basedOn w:val="3"/>
    <w:uiPriority w:val="99"/>
    <w:rsid w:val="00F35E28"/>
    <w:rPr>
      <w:rFonts w:ascii="Times New Roman" w:hAnsi="Times New Roman" w:cs="Times New Roman"/>
      <w:i/>
      <w:iCs/>
      <w:sz w:val="22"/>
      <w:szCs w:val="22"/>
      <w:u w:val="none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rsid w:val="00F35E28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F35E28"/>
    <w:pPr>
      <w:widowControl w:val="0"/>
      <w:shd w:val="clear" w:color="auto" w:fill="FFFFFF"/>
      <w:spacing w:before="60" w:after="180" w:line="259" w:lineRule="exact"/>
      <w:ind w:hanging="300"/>
      <w:jc w:val="center"/>
      <w:outlineLvl w:val="0"/>
    </w:pPr>
    <w:rPr>
      <w:rFonts w:ascii="Times New Roman" w:hAnsi="Times New Roman" w:cs="Times New Roman"/>
      <w:b/>
      <w:bCs/>
    </w:rPr>
  </w:style>
  <w:style w:type="paragraph" w:styleId="a3">
    <w:name w:val="List Paragraph"/>
    <w:basedOn w:val="a"/>
    <w:uiPriority w:val="34"/>
    <w:qFormat/>
    <w:rsid w:val="00F35E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F35E2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F35E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F35E28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35E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F35E28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35E28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35E2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32</Pages>
  <Words>7332</Words>
  <Characters>41798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11 - 3</dc:creator>
  <cp:keywords/>
  <dc:description/>
  <cp:lastModifiedBy>Пользователь</cp:lastModifiedBy>
  <cp:revision>8</cp:revision>
  <cp:lastPrinted>2020-10-01T09:53:00Z</cp:lastPrinted>
  <dcterms:created xsi:type="dcterms:W3CDTF">2020-09-04T06:47:00Z</dcterms:created>
  <dcterms:modified xsi:type="dcterms:W3CDTF">2020-10-13T05:23:00Z</dcterms:modified>
</cp:coreProperties>
</file>